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64ca" w14:textId="aee6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26 наурыздағы № 14/119 шешімі. Маңғыстау облысы Әділет департаментінде 2024 жылғы 28 наурызда № 4680-12 болып тіркелді. Күші жойылды - Маңғыстау облысы Бейнеу аудандық мәслихатының 30.12.2025 № 38/303 (01.01.2026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аудандық мәслихатының 30.12.2025 № </w:t>
      </w:r>
      <w:r>
        <w:rPr>
          <w:rFonts w:ascii="Times New Roman"/>
          <w:b w:val="false"/>
          <w:i w:val="false"/>
          <w:color w:val="ff0000"/>
          <w:sz w:val="28"/>
        </w:rPr>
        <w:t>38/303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Салық және бюджетке төленетін басқа да міндетті төлемдер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Бейнеу ауданы бойынша бөлшек салықтың арнаулы салық режимін қолдану кезінде мөлшерлеме мөлшері 4 (төрт) пайыздан 3 (үш) пайызға дейін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