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f1aa" w14:textId="c57f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Ақтау қалалық мәслихатының 2024 жылғы 19 сәуірдегі № 12/76 шешімі. Маңғыстау облысы Әділет департаментінде 2024 жылғы 25 сәуірде № 4702-12 болып тіркелді.</w:t>
      </w:r>
    </w:p>
    <w:p>
      <w:pPr>
        <w:spacing w:after="0"/>
        <w:ind w:left="0"/>
        <w:jc w:val="both"/>
      </w:pPr>
      <w:bookmarkStart w:name="z2" w:id="0"/>
      <w:r>
        <w:rPr>
          <w:rFonts w:ascii="Times New Roman"/>
          <w:b w:val="false"/>
          <w:i w:val="false"/>
          <w:color w:val="000000"/>
          <w:sz w:val="28"/>
        </w:rPr>
        <w:t>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Заңына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Ақтау қалалық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06.10.2025 № </w:t>
      </w:r>
      <w:r>
        <w:rPr>
          <w:rFonts w:ascii="Times New Roman"/>
          <w:b w:val="false"/>
          <w:i w:val="false"/>
          <w:color w:val="000000"/>
          <w:sz w:val="28"/>
        </w:rPr>
        <w:t xml:space="preserve">24/159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Start w:name="z3" w:id="1"/>
    <w:p>
      <w:pPr>
        <w:spacing w:after="0"/>
        <w:ind w:left="0"/>
        <w:jc w:val="both"/>
      </w:pPr>
      <w:r>
        <w:rPr>
          <w:rFonts w:ascii="Times New Roman"/>
          <w:b w:val="false"/>
          <w:i w:val="false"/>
          <w:color w:val="000000"/>
          <w:sz w:val="28"/>
        </w:rPr>
        <w:t xml:space="preserve">
      2.Осы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Ақтау қалалық мәслихатының кейбір шешімдерінің күші жойылды деп танылсын. </w:t>
      </w:r>
    </w:p>
    <w:bookmarkEnd w:id="1"/>
    <w:bookmarkStart w:name="z4" w:id="2"/>
    <w:p>
      <w:pPr>
        <w:spacing w:after="0"/>
        <w:ind w:left="0"/>
        <w:jc w:val="both"/>
      </w:pPr>
      <w:r>
        <w:rPr>
          <w:rFonts w:ascii="Times New Roman"/>
          <w:b w:val="false"/>
          <w:i w:val="false"/>
          <w:color w:val="000000"/>
          <w:sz w:val="28"/>
        </w:rPr>
        <w:t>
      3.Осы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"КЕЛІСІЛДІ"</w:t>
      </w:r>
    </w:p>
    <w:bookmarkEnd w:id="3"/>
    <w:bookmarkStart w:name="z6" w:id="4"/>
    <w:p>
      <w:pPr>
        <w:spacing w:after="0"/>
        <w:ind w:left="0"/>
        <w:jc w:val="both"/>
      </w:pPr>
      <w:r>
        <w:rPr>
          <w:rFonts w:ascii="Times New Roman"/>
          <w:b w:val="false"/>
          <w:i w:val="false"/>
          <w:color w:val="000000"/>
          <w:sz w:val="28"/>
        </w:rPr>
        <w:t>
      "Маңғыстау облысының жұмыспен</w:t>
      </w:r>
    </w:p>
    <w:bookmarkEnd w:id="4"/>
    <w:bookmarkStart w:name="z7" w:id="5"/>
    <w:p>
      <w:pPr>
        <w:spacing w:after="0"/>
        <w:ind w:left="0"/>
        <w:jc w:val="both"/>
      </w:pPr>
      <w:r>
        <w:rPr>
          <w:rFonts w:ascii="Times New Roman"/>
          <w:b w:val="false"/>
          <w:i w:val="false"/>
          <w:color w:val="000000"/>
          <w:sz w:val="28"/>
        </w:rPr>
        <w:t>
      қамтуды үйлестіру және әлеуметтік</w:t>
      </w:r>
    </w:p>
    <w:bookmarkEnd w:id="5"/>
    <w:bookmarkStart w:name="z8" w:id="6"/>
    <w:p>
      <w:pPr>
        <w:spacing w:after="0"/>
        <w:ind w:left="0"/>
        <w:jc w:val="both"/>
      </w:pPr>
      <w:r>
        <w:rPr>
          <w:rFonts w:ascii="Times New Roman"/>
          <w:b w:val="false"/>
          <w:i w:val="false"/>
          <w:color w:val="000000"/>
          <w:sz w:val="28"/>
        </w:rPr>
        <w:t>
      бағдарламалар басқармасы"</w:t>
      </w:r>
    </w:p>
    <w:bookmarkEnd w:id="6"/>
    <w:bookmarkStart w:name="z9" w:id="7"/>
    <w:p>
      <w:pPr>
        <w:spacing w:after="0"/>
        <w:ind w:left="0"/>
        <w:jc w:val="both"/>
      </w:pPr>
      <w:r>
        <w:rPr>
          <w:rFonts w:ascii="Times New Roman"/>
          <w:b w:val="false"/>
          <w:i w:val="false"/>
          <w:color w:val="000000"/>
          <w:sz w:val="28"/>
        </w:rPr>
        <w:t>
      мемлекеттік мекемесі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12/76 шешіміне 1 қосымша</w:t>
            </w:r>
          </w:p>
        </w:tc>
      </w:tr>
    </w:tbl>
    <w:bookmarkStart w:name="z13" w:id="8"/>
    <w:p>
      <w:pPr>
        <w:spacing w:after="0"/>
        <w:ind w:left="0"/>
        <w:jc w:val="left"/>
      </w:pPr>
      <w:r>
        <w:rPr>
          <w:rFonts w:ascii="Times New Roman"/>
          <w:b/>
          <w:i w:val="false"/>
          <w:color w:val="000000"/>
        </w:rPr>
        <w:t xml:space="preserve">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10"/>
    <w:bookmarkStart w:name="z16"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11"/>
    <w:bookmarkStart w:name="z6"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7" w:id="13"/>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қала әкімінің шешімімен құрылатын комиссия;</w:t>
      </w:r>
    </w:p>
    <w:bookmarkEnd w:id="13"/>
    <w:bookmarkStart w:name="z8" w:id="14"/>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4"/>
    <w:bookmarkStart w:name="z9" w:id="15"/>
    <w:p>
      <w:pPr>
        <w:spacing w:after="0"/>
        <w:ind w:left="0"/>
        <w:jc w:val="both"/>
      </w:pPr>
      <w:r>
        <w:rPr>
          <w:rFonts w:ascii="Times New Roman"/>
          <w:b w:val="false"/>
          <w:i w:val="false"/>
          <w:color w:val="000000"/>
          <w:sz w:val="28"/>
        </w:rPr>
        <w:t>
      4) әлеуметтік көмек көрсету жөніндегі уәкілетті орган – "Ақтау қалалық жұмыспен қамту және әлеуметтік бағдарламалар бөлімі" мемлекеттік мекемесі;</w:t>
      </w:r>
    </w:p>
    <w:bookmarkEnd w:id="15"/>
    <w:bookmarkStart w:name="z10" w:id="16"/>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6"/>
    <w:bookmarkStart w:name="z11" w:id="17"/>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7"/>
    <w:bookmarkStart w:name="z12" w:id="1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8"/>
    <w:bookmarkStart w:name="z13" w:id="1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9"/>
    <w:bookmarkStart w:name="z14" w:id="2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0"/>
    <w:bookmarkStart w:name="z15" w:id="21"/>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1"/>
    <w:bookmarkStart w:name="z16" w:id="2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22"/>
    <w:bookmarkStart w:name="z17" w:id="23"/>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
    <w:bookmarkStart w:name="z18" w:id="24"/>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4"/>
    <w:bookmarkStart w:name="z19" w:id="25"/>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5"/>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Ақтау қалалық мәслихатының 21.02.2025 </w:t>
      </w:r>
      <w:r>
        <w:rPr>
          <w:rFonts w:ascii="Times New Roman"/>
          <w:b w:val="false"/>
          <w:i w:val="false"/>
          <w:color w:val="000000"/>
          <w:sz w:val="28"/>
        </w:rPr>
        <w:t>№ 19/123</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Әлеуметтік кодексінің</w:t>
      </w:r>
      <w:r>
        <w:rPr>
          <w:rFonts w:ascii="Times New Roman"/>
          <w:b w:val="false"/>
          <w:i w:val="false"/>
          <w:color w:val="000000"/>
          <w:sz w:val="28"/>
        </w:rPr>
        <w:t xml:space="preserve">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26"/>
    <w:bookmarkStart w:name="z29" w:id="27"/>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7"/>
    <w:bookmarkStart w:name="z30"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81" w:id="29"/>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29"/>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 110 000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216 250 (екі жүз он алты мың екі жүз елу)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173 000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 – 6 баптарында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w:t>
      </w:r>
    </w:p>
    <w:p>
      <w:pPr>
        <w:spacing w:after="0"/>
        <w:ind w:left="0"/>
        <w:jc w:val="both"/>
      </w:pPr>
      <w:r>
        <w:rPr>
          <w:rFonts w:ascii="Times New Roman"/>
          <w:b w:val="false"/>
          <w:i w:val="false"/>
          <w:color w:val="000000"/>
          <w:sz w:val="28"/>
        </w:rPr>
        <w:t>
      4) 29 тамыз-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–34 600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Тәуелсіздік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Ақтау қалалық мәслихатының 22.04.2026 </w:t>
      </w:r>
      <w:r>
        <w:rPr>
          <w:rFonts w:ascii="Times New Roman"/>
          <w:b w:val="false"/>
          <w:i w:val="false"/>
          <w:color w:val="000000"/>
          <w:sz w:val="28"/>
        </w:rPr>
        <w:t>№ 31/193 </w:t>
      </w:r>
      <w:r>
        <w:rPr>
          <w:rFonts w:ascii="Times New Roman"/>
          <w:b w:val="false"/>
          <w:i w:val="false"/>
          <w:color w:val="ff0000"/>
          <w:sz w:val="28"/>
        </w:rPr>
        <w:t>(01.05.2026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Мұқтаж азаматтардың жекелеген санаттарына әлеуметтік көмек жылына бір рет өмірлік қиын жағдайға тап болған санаттағы азаматтарға өтініш берілген айдан бастап көрсетіледі:</w:t>
      </w:r>
    </w:p>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теңгеден аспайтын мөлшерде;</w:t>
      </w:r>
    </w:p>
    <w:p>
      <w:pPr>
        <w:spacing w:after="0"/>
        <w:ind w:left="0"/>
        <w:jc w:val="both"/>
      </w:pPr>
      <w:r>
        <w:rPr>
          <w:rFonts w:ascii="Times New Roman"/>
          <w:b w:val="false"/>
          <w:i w:val="false"/>
          <w:color w:val="000000"/>
          <w:sz w:val="28"/>
        </w:rPr>
        <w:t>
      2) әлеуметтік мәні бар аурулары (қатерлі ісіктер, туберкулез, адамның иммунитет тапшылығы вирусын тудыратын ауру) бар, мүгедектігі бойынша мемлекеттік жәрдемақы алмайтын тұлғаларға, табыстарын есепке алмай – 100 000 (жүз мың) теңге мөлшерінде;</w:t>
      </w:r>
    </w:p>
    <w:p>
      <w:pPr>
        <w:spacing w:after="0"/>
        <w:ind w:left="0"/>
        <w:jc w:val="both"/>
      </w:pPr>
      <w:r>
        <w:rPr>
          <w:rFonts w:ascii="Times New Roman"/>
          <w:b w:val="false"/>
          <w:i w:val="false"/>
          <w:color w:val="000000"/>
          <w:sz w:val="28"/>
        </w:rPr>
        <w:t>
      3) Қазақстан Республикасы бойынша ең төмен күнкөріс деңгейінің 1 еселенген шамасынан төмен, өтініш берген тоқсан алдындағы жан басына шаққандағы орташа табысы бар тұлғаларға - 50 000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Ақтау қалалық мәслихатының 22.04.2026 </w:t>
      </w:r>
      <w:r>
        <w:rPr>
          <w:rFonts w:ascii="Times New Roman"/>
          <w:b w:val="false"/>
          <w:i w:val="false"/>
          <w:color w:val="000000"/>
          <w:sz w:val="28"/>
        </w:rPr>
        <w:t>№ 31/193 </w:t>
      </w:r>
      <w:r>
        <w:rPr>
          <w:rFonts w:ascii="Times New Roman"/>
          <w:b w:val="false"/>
          <w:i w:val="false"/>
          <w:color w:val="ff0000"/>
          <w:sz w:val="28"/>
        </w:rPr>
        <w:t>(01.05.2026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Азаматтардың жекелеген санаттарына әлеуметтік көмек жылына бір рет Қазақстан Республикасының аумағында санаторлық-курорттық емделуге, келесі санаттағы азаматтарға өтініші бойынша көрсетіледі:</w:t>
      </w:r>
    </w:p>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Қазақстан Республикасының аумағында санаторийлік-курорттық емделуге табыстарын есепке алмай, бірақ кепілдік берілген сомадан артық емес және темір жол көлігінде жол жүру құнын төлеу (бұл ретте көрсетілген тұлғалар бір мезгілде мүгедектігі бар адамдар санатына да жататын болса, таңдауы бойынша тек бір негіз (бір санат) бойынша ұсынылады);</w:t>
      </w:r>
    </w:p>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табыстарын есепке алмай,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Маңғыстау облысы Ақтау қалалық маслихатының 22.04.2026 </w:t>
      </w:r>
      <w:r>
        <w:rPr>
          <w:rFonts w:ascii="Times New Roman"/>
          <w:b w:val="false"/>
          <w:i w:val="false"/>
          <w:color w:val="000000"/>
          <w:sz w:val="28"/>
        </w:rPr>
        <w:t>№ 31/193 </w:t>
      </w:r>
      <w:r>
        <w:rPr>
          <w:rFonts w:ascii="Times New Roman"/>
          <w:b w:val="false"/>
          <w:i w:val="false"/>
          <w:color w:val="ff0000"/>
          <w:sz w:val="28"/>
        </w:rPr>
        <w:t xml:space="preserve"> (01.05.2026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Азаматтардың жекелеген санаттарына әлеуметтік көмек жылына бір рет табыстарын есепке алмай, келесі санаттағы азаматтарға өтініші бойынша көрсетіледі:</w:t>
      </w:r>
    </w:p>
    <w:p>
      <w:pPr>
        <w:spacing w:after="0"/>
        <w:ind w:left="0"/>
        <w:jc w:val="both"/>
      </w:pPr>
      <w:r>
        <w:rPr>
          <w:rFonts w:ascii="Times New Roman"/>
          <w:b w:val="false"/>
          <w:i w:val="false"/>
          <w:color w:val="000000"/>
          <w:sz w:val="28"/>
        </w:rPr>
        <w:t>
      Ұлы Отан соғысының ардагерлеріне коммуналдық көрсетілетін қызметтерді төлеуге және тұрғын үйді күтіп-ұстауға, табыстарын есепке алмай, ай сайын - нақты шығындар мөлшерінде.</w:t>
      </w:r>
    </w:p>
    <w:p>
      <w:pPr>
        <w:spacing w:after="0"/>
        <w:ind w:left="0"/>
        <w:jc w:val="both"/>
      </w:pPr>
      <w:r>
        <w:rPr>
          <w:rFonts w:ascii="Times New Roman"/>
          <w:b w:val="false"/>
          <w:i w:val="false"/>
          <w:color w:val="000000"/>
          <w:sz w:val="28"/>
        </w:rPr>
        <w:t>
      Әлеуметтік көмектердің мөлшері қажеттілігіне қарай жергілікті бюджеттің мүмкіндіктерін ескере отырып, әр үш жыл сайын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Маңғыстау облысы Ақтау қалалық маслихатының 22.04.2026 </w:t>
      </w:r>
      <w:r>
        <w:rPr>
          <w:rFonts w:ascii="Times New Roman"/>
          <w:b w:val="false"/>
          <w:i w:val="false"/>
          <w:color w:val="000000"/>
          <w:sz w:val="28"/>
        </w:rPr>
        <w:t>№ 31/193 </w:t>
      </w:r>
      <w:r>
        <w:rPr>
          <w:rFonts w:ascii="Times New Roman"/>
          <w:b w:val="false"/>
          <w:i w:val="false"/>
          <w:color w:val="ff0000"/>
          <w:sz w:val="28"/>
        </w:rPr>
        <w:t xml:space="preserve"> (01.05.2026 бастап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Қорытынды ереже</w:t>
      </w:r>
    </w:p>
    <w:bookmarkStart w:name="z82" w:id="30"/>
    <w:p>
      <w:pPr>
        <w:spacing w:after="0"/>
        <w:ind w:left="0"/>
        <w:jc w:val="both"/>
      </w:pPr>
      <w:r>
        <w:rPr>
          <w:rFonts w:ascii="Times New Roman"/>
          <w:b w:val="false"/>
          <w:i w:val="false"/>
          <w:color w:val="000000"/>
          <w:sz w:val="28"/>
        </w:rPr>
        <w:t>
      7.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30"/>
    <w:bookmarkStart w:name="z83" w:id="31"/>
    <w:p>
      <w:pPr>
        <w:spacing w:after="0"/>
        <w:ind w:left="0"/>
        <w:jc w:val="both"/>
      </w:pPr>
      <w:r>
        <w:rPr>
          <w:rFonts w:ascii="Times New Roman"/>
          <w:b w:val="false"/>
          <w:i w:val="false"/>
          <w:color w:val="000000"/>
          <w:sz w:val="28"/>
        </w:rPr>
        <w:t>
      8. Әлеуметтік көмек көрсету жөніндегі уәкілетті орган мемлекеттік корпорацияға әлеуметтік көмек көрсету сомаларын аударады.</w:t>
      </w:r>
    </w:p>
    <w:bookmarkEnd w:id="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Ақтау қалалық мәслихатының 21.02.2025 </w:t>
      </w:r>
      <w:r>
        <w:rPr>
          <w:rFonts w:ascii="Times New Roman"/>
          <w:b w:val="false"/>
          <w:i w:val="false"/>
          <w:color w:val="000000"/>
          <w:sz w:val="28"/>
        </w:rPr>
        <w:t>№ 19/123</w:t>
      </w:r>
      <w:r>
        <w:rPr>
          <w:rFonts w:ascii="Times New Roman"/>
          <w:b w:val="false"/>
          <w:i w:val="false"/>
          <w:color w:val="ff0000"/>
          <w:sz w:val="28"/>
        </w:rPr>
        <w:t xml:space="preserve"> (алғашқы ресми жарияланған күнінен кейін қолданысқа енгізіледі) шешімімен. </w:t>
      </w:r>
      <w:r>
        <w:br/>
      </w:r>
      <w:r>
        <w:rPr>
          <w:rFonts w:ascii="Times New Roman"/>
          <w:b w:val="false"/>
          <w:i w:val="false"/>
          <w:color w:val="000000"/>
          <w:sz w:val="28"/>
        </w:rPr>
        <w:t>
</w:t>
      </w:r>
    </w:p>
    <w:bookmarkStart w:name="z84" w:id="32"/>
    <w:p>
      <w:pPr>
        <w:spacing w:after="0"/>
        <w:ind w:left="0"/>
        <w:jc w:val="both"/>
      </w:pPr>
      <w:r>
        <w:rPr>
          <w:rFonts w:ascii="Times New Roman"/>
          <w:b w:val="false"/>
          <w:i w:val="false"/>
          <w:color w:val="000000"/>
          <w:sz w:val="28"/>
        </w:rPr>
        <w:t>
      9. Әлеуметтік көмек көрсетуді мониторингтеу мен есепке алуды уәкілетті орган "Е-Собес" автоматтандырылған ақпараттық жүйесінің дерекқорын пайдалана отырып жүргізеді.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12/76 шешіміне  2 қосымша</w:t>
            </w:r>
          </w:p>
        </w:tc>
      </w:tr>
    </w:tbl>
    <w:bookmarkStart w:name="z88" w:id="33"/>
    <w:p>
      <w:pPr>
        <w:spacing w:after="0"/>
        <w:ind w:left="0"/>
        <w:jc w:val="left"/>
      </w:pPr>
      <w:r>
        <w:rPr>
          <w:rFonts w:ascii="Times New Roman"/>
          <w:b/>
          <w:i w:val="false"/>
          <w:color w:val="000000"/>
        </w:rPr>
        <w:t xml:space="preserve"> Ақтау қалалық мәслихатының күші жойылған кейбір шешімдерінің тізбесі</w:t>
      </w:r>
    </w:p>
    <w:bookmarkEnd w:id="33"/>
    <w:bookmarkStart w:name="z89" w:id="34"/>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Ақтау қалалық мәслихатының 2021 жылғы 16 сәуірдегі </w:t>
      </w:r>
      <w:r>
        <w:rPr>
          <w:rFonts w:ascii="Times New Roman"/>
          <w:b w:val="false"/>
          <w:i w:val="false"/>
          <w:color w:val="000000"/>
          <w:sz w:val="28"/>
        </w:rPr>
        <w:t>№2/18</w:t>
      </w:r>
      <w:r>
        <w:rPr>
          <w:rFonts w:ascii="Times New Roman"/>
          <w:b w:val="false"/>
          <w:i w:val="false"/>
          <w:color w:val="000000"/>
          <w:sz w:val="28"/>
        </w:rPr>
        <w:t xml:space="preserve"> шешімі (нормативтік құқықтық актілерді мемлекеттік тіркеу Тізілімінде № 4501 болып тіркелген).</w:t>
      </w:r>
    </w:p>
    <w:bookmarkEnd w:id="34"/>
    <w:bookmarkStart w:name="z90" w:id="35"/>
    <w:p>
      <w:pPr>
        <w:spacing w:after="0"/>
        <w:ind w:left="0"/>
        <w:jc w:val="both"/>
      </w:pPr>
      <w:r>
        <w:rPr>
          <w:rFonts w:ascii="Times New Roman"/>
          <w:b w:val="false"/>
          <w:i w:val="false"/>
          <w:color w:val="000000"/>
          <w:sz w:val="28"/>
        </w:rPr>
        <w:t xml:space="preserve">
      2. "Маңғыстау облысы Ақтау қалалық мәслихатының 2021 жылғы 16 сәуірдегі №2/18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шешіміне өзгеріс енгізу туралы" Ақтау қалалық мәслихатының 2022 жылғы 31 наурыздағы </w:t>
      </w:r>
      <w:r>
        <w:rPr>
          <w:rFonts w:ascii="Times New Roman"/>
          <w:b w:val="false"/>
          <w:i w:val="false"/>
          <w:color w:val="000000"/>
          <w:sz w:val="28"/>
        </w:rPr>
        <w:t>№12/100</w:t>
      </w:r>
      <w:r>
        <w:rPr>
          <w:rFonts w:ascii="Times New Roman"/>
          <w:b w:val="false"/>
          <w:i w:val="false"/>
          <w:color w:val="000000"/>
          <w:sz w:val="28"/>
        </w:rPr>
        <w:t xml:space="preserve"> шешімі (нормативтік құқықтық актілерді мемлекеттік тіркеу Тізілімінде №27614 болып тіркелген).</w:t>
      </w:r>
    </w:p>
    <w:bookmarkEnd w:id="35"/>
    <w:bookmarkStart w:name="z91" w:id="36"/>
    <w:p>
      <w:pPr>
        <w:spacing w:after="0"/>
        <w:ind w:left="0"/>
        <w:jc w:val="both"/>
      </w:pPr>
      <w:r>
        <w:rPr>
          <w:rFonts w:ascii="Times New Roman"/>
          <w:b w:val="false"/>
          <w:i w:val="false"/>
          <w:color w:val="000000"/>
          <w:sz w:val="28"/>
        </w:rPr>
        <w:t xml:space="preserve">
      3. "Маңғыстау облысы Ақтау қалалық мәслихатының 2021 жылғы 16 сәуірдегі №2/18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шешіміне өзгерістер енгізу туралы" Ақтау қалалық мәслихатының 2022 жылғы 4 қазандағы </w:t>
      </w:r>
      <w:r>
        <w:rPr>
          <w:rFonts w:ascii="Times New Roman"/>
          <w:b w:val="false"/>
          <w:i w:val="false"/>
          <w:color w:val="000000"/>
          <w:sz w:val="28"/>
        </w:rPr>
        <w:t>№18/147</w:t>
      </w:r>
      <w:r>
        <w:rPr>
          <w:rFonts w:ascii="Times New Roman"/>
          <w:b w:val="false"/>
          <w:i w:val="false"/>
          <w:color w:val="000000"/>
          <w:sz w:val="28"/>
        </w:rPr>
        <w:t>       шешімі (нормативтік құқықтық актілерді мемлекеттік тіркеу Тізілімінде №30199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