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c60285" w14:textId="5c60285">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Маңғыстау облысы бойынша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w:t>
      </w:r>
    </w:p>
    <w:p>
      <w:pPr>
        <w:spacing w:after="0"/>
        <w:ind w:left="0"/>
        <w:jc w:val="both"/>
      </w:pPr>
      <w:r>
        <w:rPr>
          <w:rFonts w:ascii="Times New Roman"/>
          <w:b w:val="false"/>
          <w:i w:val="false"/>
          <w:color w:val="000000"/>
          <w:sz w:val="28"/>
        </w:rPr>
        <w:t>Маңғыстау облысы әкімдігінің 2024 жылғы 24 қыркүйектегі № 195 қаулысы. Маңғыстау облысы Әділет департаментінде 2024 жылғы 27 қыркүйекте № 4730-12 болып тіркелді.</w:t>
      </w:r>
    </w:p>
    <w:p>
      <w:pPr>
        <w:spacing w:after="0"/>
        <w:ind w:left="0"/>
        <w:jc w:val="both"/>
      </w:pPr>
      <w:bookmarkStart w:name="z1" w:id="0"/>
      <w:r>
        <w:rPr>
          <w:rFonts w:ascii="Times New Roman"/>
          <w:b w:val="false"/>
          <w:i w:val="false"/>
          <w:color w:val="000000"/>
          <w:sz w:val="28"/>
        </w:rPr>
        <w:t>
      "</w:t>
      </w:r>
      <w:r>
        <w:rPr>
          <w:rFonts w:ascii="Times New Roman"/>
          <w:b w:val="false"/>
          <w:i w:val="false"/>
          <w:color w:val="000000"/>
          <w:sz w:val="28"/>
        </w:rPr>
        <w:t>Тарихи-мәдени мұра объектілерін қорғау және пайдалану туралы</w:t>
      </w:r>
      <w:r>
        <w:rPr>
          <w:rFonts w:ascii="Times New Roman"/>
          <w:b w:val="false"/>
          <w:i w:val="false"/>
          <w:color w:val="000000"/>
          <w:sz w:val="28"/>
        </w:rPr>
        <w:t xml:space="preserve">" Қазақстан Республикасының Заңының </w:t>
      </w:r>
      <w:r>
        <w:rPr>
          <w:rFonts w:ascii="Times New Roman"/>
          <w:b w:val="false"/>
          <w:i w:val="false"/>
          <w:color w:val="000000"/>
          <w:sz w:val="28"/>
        </w:rPr>
        <w:t>28-бабының 2-тармағына</w:t>
      </w:r>
      <w:r>
        <w:rPr>
          <w:rFonts w:ascii="Times New Roman"/>
          <w:b w:val="false"/>
          <w:i w:val="false"/>
          <w:color w:val="000000"/>
          <w:sz w:val="28"/>
        </w:rPr>
        <w:t xml:space="preserve">, "Тарих және мәдениет ескерткішінің қорғау аймағын, құрылыс салуды реттеу аймағын және қорғалатын табиғи ландшафт аймағын және оларды пайдалану режимін айқындау қағидаларын бекіту туралы" Қазақстан Республикасы Мәдениет және спорт министрінің 2020 жылғы 14 сәуірдегі </w:t>
      </w:r>
      <w:r>
        <w:rPr>
          <w:rFonts w:ascii="Times New Roman"/>
          <w:b w:val="false"/>
          <w:i w:val="false"/>
          <w:color w:val="000000"/>
          <w:sz w:val="28"/>
        </w:rPr>
        <w:t>№ 86</w:t>
      </w:r>
      <w:r>
        <w:rPr>
          <w:rFonts w:ascii="Times New Roman"/>
          <w:b w:val="false"/>
          <w:i w:val="false"/>
          <w:color w:val="000000"/>
          <w:sz w:val="28"/>
        </w:rPr>
        <w:t xml:space="preserve"> бұйрығына (нормативтік құқықтық актілерді мемлекеттік тіркеу Тізілімінде № 20395 болып тіркелген) сәйкес, Маңғыстау облысының әкімдігі ҚАУЛЫ ЕТЕДІ:</w:t>
      </w:r>
    </w:p>
    <w:bookmarkEnd w:id="0"/>
    <w:bookmarkStart w:name="z2" w:id="1"/>
    <w:p>
      <w:pPr>
        <w:spacing w:after="0"/>
        <w:ind w:left="0"/>
        <w:jc w:val="both"/>
      </w:pPr>
      <w:r>
        <w:rPr>
          <w:rFonts w:ascii="Times New Roman"/>
          <w:b w:val="false"/>
          <w:i w:val="false"/>
          <w:color w:val="000000"/>
          <w:sz w:val="28"/>
        </w:rPr>
        <w:t xml:space="preserve">
      1. Осы қаулыға </w:t>
      </w:r>
      <w:r>
        <w:rPr>
          <w:rFonts w:ascii="Times New Roman"/>
          <w:b w:val="false"/>
          <w:i w:val="false"/>
          <w:color w:val="000000"/>
          <w:sz w:val="28"/>
        </w:rPr>
        <w:t>1 қосымшаға</w:t>
      </w:r>
      <w:r>
        <w:rPr>
          <w:rFonts w:ascii="Times New Roman"/>
          <w:b w:val="false"/>
          <w:i w:val="false"/>
          <w:color w:val="000000"/>
          <w:sz w:val="28"/>
        </w:rPr>
        <w:t xml:space="preserve"> сәйкес Маңғыстау облысының Қарақия ауданында орналасқан тарих және мәдениет ескерткішінің қорғау аймағының, құрылыс салуды реттеу аймағының және қорғалатын табиғи ландшафт аймағының шекаралары бекітілсін.</w:t>
      </w:r>
    </w:p>
    <w:bookmarkEnd w:id="1"/>
    <w:bookmarkStart w:name="z3" w:id="2"/>
    <w:p>
      <w:pPr>
        <w:spacing w:after="0"/>
        <w:ind w:left="0"/>
        <w:jc w:val="both"/>
      </w:pPr>
      <w:r>
        <w:rPr>
          <w:rFonts w:ascii="Times New Roman"/>
          <w:b w:val="false"/>
          <w:i w:val="false"/>
          <w:color w:val="000000"/>
          <w:sz w:val="28"/>
        </w:rPr>
        <w:t xml:space="preserve">
      2. Осы қаулыға </w:t>
      </w:r>
      <w:r>
        <w:rPr>
          <w:rFonts w:ascii="Times New Roman"/>
          <w:b w:val="false"/>
          <w:i w:val="false"/>
          <w:color w:val="000000"/>
          <w:sz w:val="28"/>
        </w:rPr>
        <w:t>2 қосымшаға</w:t>
      </w:r>
      <w:r>
        <w:rPr>
          <w:rFonts w:ascii="Times New Roman"/>
          <w:b w:val="false"/>
          <w:i w:val="false"/>
          <w:color w:val="000000"/>
          <w:sz w:val="28"/>
        </w:rPr>
        <w:t xml:space="preserve"> сәйкес Маңғыстау облысының Маңғыстау ауданында орналасқан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бекітілсін.</w:t>
      </w:r>
    </w:p>
    <w:bookmarkEnd w:id="2"/>
    <w:bookmarkStart w:name="z4" w:id="3"/>
    <w:p>
      <w:pPr>
        <w:spacing w:after="0"/>
        <w:ind w:left="0"/>
        <w:jc w:val="both"/>
      </w:pPr>
      <w:r>
        <w:rPr>
          <w:rFonts w:ascii="Times New Roman"/>
          <w:b w:val="false"/>
          <w:i w:val="false"/>
          <w:color w:val="000000"/>
          <w:sz w:val="28"/>
        </w:rPr>
        <w:t xml:space="preserve">
      3. Осы қаулыға </w:t>
      </w:r>
      <w:r>
        <w:rPr>
          <w:rFonts w:ascii="Times New Roman"/>
          <w:b w:val="false"/>
          <w:i w:val="false"/>
          <w:color w:val="000000"/>
          <w:sz w:val="28"/>
        </w:rPr>
        <w:t>3 қосымшаға</w:t>
      </w:r>
      <w:r>
        <w:rPr>
          <w:rFonts w:ascii="Times New Roman"/>
          <w:b w:val="false"/>
          <w:i w:val="false"/>
          <w:color w:val="000000"/>
          <w:sz w:val="28"/>
        </w:rPr>
        <w:t xml:space="preserve"> сәйкес Маңғыстау облысының Мұнайлы ауданында орналасқан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бекітілсін.</w:t>
      </w:r>
    </w:p>
    <w:bookmarkEnd w:id="3"/>
    <w:bookmarkStart w:name="z5" w:id="4"/>
    <w:p>
      <w:pPr>
        <w:spacing w:after="0"/>
        <w:ind w:left="0"/>
        <w:jc w:val="both"/>
      </w:pPr>
      <w:r>
        <w:rPr>
          <w:rFonts w:ascii="Times New Roman"/>
          <w:b w:val="false"/>
          <w:i w:val="false"/>
          <w:color w:val="000000"/>
          <w:sz w:val="28"/>
        </w:rPr>
        <w:t xml:space="preserve">
      4. Осы қаулыға </w:t>
      </w:r>
      <w:r>
        <w:rPr>
          <w:rFonts w:ascii="Times New Roman"/>
          <w:b w:val="false"/>
          <w:i w:val="false"/>
          <w:color w:val="000000"/>
          <w:sz w:val="28"/>
        </w:rPr>
        <w:t>4 қосымшаға</w:t>
      </w:r>
      <w:r>
        <w:rPr>
          <w:rFonts w:ascii="Times New Roman"/>
          <w:b w:val="false"/>
          <w:i w:val="false"/>
          <w:color w:val="000000"/>
          <w:sz w:val="28"/>
        </w:rPr>
        <w:t xml:space="preserve"> сәйкес Маңғыстау облысының Түпқараған ауданында орналасқан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бекітілсін.</w:t>
      </w:r>
    </w:p>
    <w:bookmarkEnd w:id="4"/>
    <w:bookmarkStart w:name="z6" w:id="5"/>
    <w:p>
      <w:pPr>
        <w:spacing w:after="0"/>
        <w:ind w:left="0"/>
        <w:jc w:val="both"/>
      </w:pPr>
      <w:r>
        <w:rPr>
          <w:rFonts w:ascii="Times New Roman"/>
          <w:b w:val="false"/>
          <w:i w:val="false"/>
          <w:color w:val="000000"/>
          <w:sz w:val="28"/>
        </w:rPr>
        <w:t xml:space="preserve">
      5. Осы қаулының орындалуын бақылау Маңғыстау облысы әкімінің жетекшілік ететін орынбасарына жүктелсін. </w:t>
      </w:r>
    </w:p>
    <w:bookmarkEnd w:id="5"/>
    <w:bookmarkStart w:name="z7" w:id="6"/>
    <w:p>
      <w:pPr>
        <w:spacing w:after="0"/>
        <w:ind w:left="0"/>
        <w:jc w:val="both"/>
      </w:pPr>
      <w:r>
        <w:rPr>
          <w:rFonts w:ascii="Times New Roman"/>
          <w:b w:val="false"/>
          <w:i w:val="false"/>
          <w:color w:val="000000"/>
          <w:sz w:val="28"/>
        </w:rPr>
        <w:t>
      6. Осы қаулы оның алғашқы ресми жарияланған күнінен кейін күнтізбелік он күн өткен соң қолданысқа енгізіледі.</w:t>
      </w:r>
    </w:p>
    <w:bookmarkEnd w:id="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Маңғыстау облысының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Н. Қилыбай</w:t>
            </w:r>
            <w:r>
              <w:rPr>
                <w:rFonts w:ascii="Times New Roman"/>
                <w:b w:val="false"/>
                <w:i w:val="false"/>
                <w:color w:val="000000"/>
                <w:sz w:val="20"/>
              </w:rPr>
              <w:t>
</w:t>
            </w:r>
          </w:p>
        </w:tc>
      </w:tr>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Маңғыстау облысы әкімдігінің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 жылғы "___" ___________</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№_____ қаулысына 1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Маңғыстау облысы әкімдігінің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2024 жылғы 24 қыркүйектегі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№195 қаулысына 1 қосымша</w:t>
            </w:r>
          </w:p>
        </w:tc>
      </w:tr>
    </w:tbl>
    <w:p>
      <w:pPr>
        <w:spacing w:after="0"/>
        <w:ind w:left="0"/>
        <w:jc w:val="left"/>
      </w:pPr>
      <w:r>
        <w:rPr>
          <w:rFonts w:ascii="Times New Roman"/>
          <w:b/>
          <w:i w:val="false"/>
          <w:color w:val="000000"/>
        </w:rPr>
        <w:t xml:space="preserve"> Маңғыстау облысының Қарақия ауданында орналасқан тарих және мәдениет ескерткішінің қорғау аймағының, құрылыс салуды реттеу аймағының және қорғалатын табиғи ландшафт аймағының шекаралары </w:t>
      </w:r>
    </w:p>
    <w:p>
      <w:pPr>
        <w:spacing w:after="0"/>
        <w:ind w:left="0"/>
        <w:jc w:val="both"/>
      </w:pPr>
      <w:r>
        <w:rPr>
          <w:rFonts w:ascii="Times New Roman"/>
          <w:b w:val="false"/>
          <w:i w:val="false"/>
          <w:color w:val="ff0000"/>
          <w:sz w:val="28"/>
        </w:rPr>
        <w:t xml:space="preserve">
      Ескерту. 1- қосымша жаңа редакцияда - Маңғыстау облысы әкімдігінің 22.07.2025 № 155 (алғашқы ресми жарияланған күнінен кейін күнтізбелік он күн өткен соң қолданысқа енгізіледі); 05.01.2026 </w:t>
      </w:r>
      <w:r>
        <w:rPr>
          <w:rFonts w:ascii="Times New Roman"/>
          <w:b w:val="false"/>
          <w:i w:val="false"/>
          <w:color w:val="ff0000"/>
          <w:sz w:val="28"/>
        </w:rPr>
        <w:t>№ 6</w:t>
      </w:r>
      <w:r>
        <w:rPr>
          <w:rFonts w:ascii="Times New Roman"/>
          <w:b w:val="false"/>
          <w:i w:val="false"/>
          <w:color w:val="ff0000"/>
          <w:sz w:val="28"/>
        </w:rPr>
        <w:t> (алғашқы ресми жарияланған күнінен кейін күнтізбелік он күн өткен соң қолданысқа енгізіледі) қаулыларымен.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түрі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орналасқан жері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Қорғау аймағының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 салуды реттеу аймағының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Қорғалатын табиғи ландшафт аймағының алаңы,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Оғыланды некрополі, X – 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Сенек ауылынан солтүстік-шығысқа қарай 95 шақырымда орналасқан Оғыланды жерінде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Оғланды жеріндегі Бекет ата жерасты мешіті, ХVIII ғасыр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Сенек ауылынан солтүстік-шығысқа қарай 95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Шопан ата жерасты мешіті және қорымы (1661 бірлік), Х-ХIХ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ансамбльдер мен кешендер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Сенек ауылынан солтүстік-батысқа қарай 20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Әліке-Қанай некрополі, ХІХ ғасырдың аяғы - ХХ ғасырдың басы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Сайөтес ауылдық округінің Сайөтес ауылынан шығысқа қарай 83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0,321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0,626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Балуанияз некрополі, ХVIII - 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Сенек ауылдық округінің Аққұдық елді мекенінен солтүстік-шығысқа қарай 60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0,908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1,426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Бармақ некрополі, XIV - XVI ғасырлар және XVIII ғасырдың аяғы - ХХ ғасырдың басы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Төлеп ауылынан оңтүстікке қарай 76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0,721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1,002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1,283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Дауысты-Дүкен некрополі, XVIII ғасыр - ХХ ғасырдың І жартысы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Сайөтес ауылдық округінің Сайөтес ауылынан солтүстік-шығысқа қарай 85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0,721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1,012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1,304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Көкесем некрополі, ХIV - ХVIII - 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Сенек ауылдық округінің Аққұдық елді мекенінен солтүстік-шығысқа қарай 70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1,445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1,699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1,954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Орыс некрополі, XVIII ғасырдың аяғы - XX ғасырдың басы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Сайөтес ауылдық округінің Сайөтес ауылынан шығысқа қарай 98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0,618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0,895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1,171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Ұлы Кіндікті (Үлкенқұдық) діни-қабірлеу кешені, б.д.д. ІІ мыңжылдықтың ортасы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Сенек ауылынан солтүстікке қарай 35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0,637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1,654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2,672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Ұлы Қырғын некрополі, ХIХ ғасыр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Қызылсай ауылынан солтүстік-шығысқа қарай 94 шақырымда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Ескертпе: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Аббревиатураның толық жазылуы: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га – гектар</w:t>
            </w:r>
          </w:p>
        </w:tc>
      </w:tr>
    </w:tbl>
    <w:p>
      <w:pPr>
        <w:spacing w:after="0"/>
        <w:ind w:left="0"/>
        <w:jc w:val="left"/>
      </w:pPr>
      <w:r>
        <w:rPr>
          <w:rFonts w:ascii="Times New Roman"/>
          <w:b/>
          <w:i w:val="false"/>
          <w:color w:val="000000"/>
        </w:rPr>
        <w:t xml:space="preserve"> "Оғыланды некрополі, X - 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"Оғланды жеріндегі Бекет ата жерасты мешіті", ХVIII ғасыр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"Шопан ата жерасты мешіті және қорымы", Х-ХIХ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896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896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"Әліке-Қанай некрополі, ХІХ ғасырдың аяғы - ХХ ғасырдың басы"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"Балуанияз некрополі, ХVIII - ХХ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"Бармақ некрополі, XIV - XVI ғасырлар және XVIII ғасырдың аяғы - ХХ ғасырдың басы"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"Дауысты-Дүкен некрополі, XVIII ғасыр - ХХ ғасырдың І жартысы" тарих және мәдениет ескерткішінің қорғау аймағының, құрылыс салуды реттеу аймағының және қорғалатын табиғи ландшафт аймағының шекараларының артасы</w:t>
      </w:r>
    </w:p>
    <w:p>
      <w:pPr>
        <w:spacing w:after="0"/>
        <w:ind w:left="0"/>
        <w:jc w:val="left"/>
      </w:pPr>
      <w:r>
        <w:br/>
      </w:r>
    </w:p>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"Көкесем некрополі, ХIV - ХVIII - ХХ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24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424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"Орыс некрополі, XVIII ғасырдың аяғы - XX ғасырдың басы"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47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347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"Ұлы Кіндікті (Үлкенқұдық) діни-қабірлеу кешені, б.д.д. ІІ мыңжылдықтың ортасы"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"Ұлы Қырғын некрополі, ХIХ ғасыр"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344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Маңғыстау облысы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 жылғы "___" ______________</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№_____ қаулысына 2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Маңғыстау облысы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 жылғы 24 қыркүйектегі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№195 қаулысына 2 қосымша</w:t>
            </w:r>
          </w:p>
        </w:tc>
      </w:tr>
    </w:tbl>
    <w:p>
      <w:pPr>
        <w:spacing w:after="0"/>
        <w:ind w:left="0"/>
        <w:jc w:val="left"/>
      </w:pPr>
      <w:r>
        <w:rPr>
          <w:rFonts w:ascii="Times New Roman"/>
          <w:b/>
          <w:i w:val="false"/>
          <w:color w:val="000000"/>
        </w:rPr>
        <w:t xml:space="preserve"> Маңғыстау облысының Маңғыстау ауданында орналасқан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w:t>
      </w:r>
    </w:p>
    <w:p>
      <w:pPr>
        <w:spacing w:after="0"/>
        <w:ind w:left="0"/>
        <w:jc w:val="both"/>
      </w:pPr>
      <w:r>
        <w:rPr>
          <w:rFonts w:ascii="Times New Roman"/>
          <w:b w:val="false"/>
          <w:i w:val="false"/>
          <w:color w:val="ff0000"/>
          <w:sz w:val="28"/>
        </w:rPr>
        <w:t xml:space="preserve">
      Ескерту. 2- қосымша жаңа редакцияда - Маңғыстау облысы әкімдігінің 22.07.2025 № 155 (алғашқы ресми жарияланған күнінен кейін күнтізбелік он күн өткен соң қолданысқа енгізіледі); 05.01.2026 </w:t>
      </w:r>
      <w:r>
        <w:rPr>
          <w:rFonts w:ascii="Times New Roman"/>
          <w:b w:val="false"/>
          <w:i w:val="false"/>
          <w:color w:val="ff0000"/>
          <w:sz w:val="28"/>
        </w:rPr>
        <w:t>№ 6</w:t>
      </w:r>
      <w:r>
        <w:rPr>
          <w:rFonts w:ascii="Times New Roman"/>
          <w:b w:val="false"/>
          <w:i w:val="false"/>
          <w:color w:val="ff0000"/>
          <w:sz w:val="28"/>
        </w:rPr>
        <w:t> (алғашқы ресми жарияланған күнінен кейін күнтізбелік он күн өткен соң қолданысқа енгізіледі) қаулыларымен.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түрі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орналасқан жері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Қорғау аймағының алаңы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 салуды реттеу аймағының алаңы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Қорғалатын табиғи ландшафт аймағының алаңы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Құлбарақ некрополі,</w:t>
            </w:r>
          </w:p>
          <w:p>
            <w:pPr>
              <w:spacing w:after="20"/>
              <w:ind w:left="20"/>
              <w:jc w:val="both"/>
            </w:pPr>
            <w:r>
              <w:rPr>
                <w:rFonts w:ascii="Times New Roman"/>
                <w:b w:val="false"/>
                <w:i w:val="false"/>
                <w:color w:val="000000"/>
                <w:sz w:val="20"/>
              </w:rPr>
              <w:t>
XVIII-XIX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Шайыр ауылдық округінің Тиген елді мекенінен оңтүстік-шығысқа қарай 6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14 493,40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17 119,49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19 499,07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Құнан некрополі,</w:t>
            </w:r>
          </w:p>
          <w:p>
            <w:pPr>
              <w:spacing w:after="20"/>
              <w:ind w:left="20"/>
              <w:jc w:val="both"/>
            </w:pPr>
            <w:r>
              <w:rPr>
                <w:rFonts w:ascii="Times New Roman"/>
                <w:b w:val="false"/>
                <w:i w:val="false"/>
                <w:color w:val="000000"/>
                <w:sz w:val="20"/>
              </w:rPr>
              <w:t>
XV-XX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Жыңғылды ауылы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20 232,15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22 867,05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25 328,85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Мыңкісі некрополі, XVII-XX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Ақшымырау ауылынан шығысқа қарай 25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16 064,80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18 611,42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21 085,12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Тобықты жеріндегі Бекет-ата жерасты мешіті, XVIII-XIX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Шайыр ауылдық округінің Тиген елді мекенінен солтүстік-шығысқа қарай 37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371,48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596,13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749,32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Үшкөз-Мейрам некрополі, XIV-XХ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Шетпе ауылының батыс шетінде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12 486,88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14 993,15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17 391,66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Бекбаулы ата некрополі, XVI-XVII ғасырлар және XVIII-XIX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Жыңғылды ауылынан солтүстік-батысқа қарай 14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19 610,40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22 250,43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24 771,77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Ақжігіт күмбезтамы, XVIII-XIX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Шайыр ауылдық округінің Шайыр ауылынан солтүстік-шығысқа қарай 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Қаракісі некрополі, XVIII ғасыр-ХХ ғасырдың І жартысы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Сайөтес ауылдық округінің Сайөтес ауылынан оңтүстікке қарай 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Өтес некрополі, XIV-XVI ғасырлар және XVIII-XX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Сайөтес ауылдық округінің Сайөтес ауылының оңтүстік шетінде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Шілкөз-Мейрам некрополі, XVI-XX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Шетпе ауылынан солтүстікке қарай 15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Алтынқазған діни-жерлеу кешені, III-IV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Таушық ауылынан шығысқа қарай 21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Қызылқала қалашығы, Ақмыш шатқалы</w:t>
            </w:r>
          </w:p>
          <w:p>
            <w:pPr>
              <w:spacing w:after="20"/>
              <w:ind w:left="20"/>
              <w:jc w:val="both"/>
            </w:pPr>
            <w:r>
              <w:rPr>
                <w:rFonts w:ascii="Times New Roman"/>
                <w:b w:val="false"/>
                <w:i w:val="false"/>
                <w:color w:val="000000"/>
                <w:sz w:val="20"/>
              </w:rPr>
              <w:t>
X–XVII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Шетпе ауылынан солтүстік-батысқа қарай 20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Шақпақ ата жерасты мешіті және қорымы (57 бірлік), IХ-Х ғасырлар, XIV-XIX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ансамбльдер мен кешендер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Таушық ауылынан солтүстік-батысқа қарай 30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Қараман ата жерасты мешіті және қорымы (470 бірлік), ХIII-ХIХ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ансамбльдер мен кешендер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Шетпе ауылынан оңтүстік-батысқа 35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Ешкіқырған некрополі, XVI-XX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Сайөтес ауылдық округінің Сайөтес ауылынан солтүстік-шығысқа қарай 25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Көккүмбет күмбезтамы, ХIV ғасырдың ІІ жартысы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Тұщықұдық ауылынан шығысқа қарай 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0,201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Айғырлы - 1 қорымы, орта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Таушық ауылынан оңтүстік-батысқа қарай 17,5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Ауызорпа некрополі, XV - 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Шайыр ауылдық округінің Тиген елді мекеніненсолтүстік-шығысқа қарай 17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1,623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Кәді некрополі, XIV - 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Шайыр ауылдық округінің Тиген елді мекенінен солтүстік-шығысқа қарай 37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Қалнияз некрополі, XIX ғасыр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Шетпе ауылынан оңтүстік-батысқа қарай 31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Құлмамбет некрополі, XVI - XVII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Шетпе ауылынан солтүстік-батысқа қарай 12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Қызан некрополі, XVI - 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Қызан ауылынан шығысқа қарай 2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2,701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Қырықкез некрополі, XVIII - 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Шайыр ауылдық округінің Тиген елді мекенінен солтүстік-шығысқа қарай 12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1,379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Ескертпе: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аббревиатуралардың толық жазылуы: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м2 – шаршы метр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га – гектар</w:t>
            </w:r>
          </w:p>
        </w:tc>
      </w:tr>
    </w:tbl>
    <w:p>
      <w:pPr>
        <w:spacing w:after="0"/>
        <w:ind w:left="0"/>
        <w:jc w:val="left"/>
      </w:pPr>
      <w:r>
        <w:rPr>
          <w:rFonts w:ascii="Times New Roman"/>
          <w:b/>
          <w:i w:val="false"/>
          <w:color w:val="000000"/>
        </w:rPr>
        <w:t xml:space="preserve"> "Құлбарақ некрополі, XVIII - 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63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63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i w:val="false"/>
          <w:color w:val="000000"/>
        </w:rPr>
        <w:t xml:space="preserve"> "Құнан некрополі, XV-XX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979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979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"Мыңкісі некрополі, XVII-XX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i w:val="false"/>
          <w:color w:val="000000"/>
        </w:rPr>
        <w:t xml:space="preserve"> "Тобықты жеріндегі Бекет-ата жерасты мешіті, XVIII-XIX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773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73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i w:val="false"/>
          <w:color w:val="000000"/>
        </w:rPr>
        <w:t xml:space="preserve"> "Үшкөз-Мейрам некрополі, XIV-XХ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996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996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i w:val="false"/>
          <w:color w:val="000000"/>
        </w:rPr>
        <w:t xml:space="preserve"> "Бекбаулы ата некрополі, XVI-XVII ғасырлар және XVIII-XIX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i w:val="false"/>
          <w:color w:val="000000"/>
        </w:rPr>
        <w:t xml:space="preserve"> "Ақжігіт күмбезтамы, XVIII-XIX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"Қаракісі некрополі, XVIII ғасыр-ХХ ғасырдың І жартысы"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"Өтес некрополі, XIV-XVI ғасырлар және XVIII-XX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"Шілкөз-Мейрам некрополі, XVI-XX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"Алтынқазған діни-жерлеу кешені, III-IV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"Қызылқала қалашығы, Ақмыш шатқалы, X-XVII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944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944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"Шақпақ ата жерасты мешіті және қорымы" IХ-Х ғасырлар, XIV-XIX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79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79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"Қараман ата жерасты мешіті және қорымы" ХIII-ХIХ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"Ешкіқырған некрополі, XVI-XX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"Көккүмбет күмбезтамы, ХIV ғасырдың ІІ жартысы"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29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29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"Айғырлы - 1 қорымы, орта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"Ауызорпа некрополі, XV - 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"Кәді некрополі, XIV - XX ғасырлар" тарих және мәдениет ескерткішінің қорғау аймағының, құрылыс салуды реттеу аймағының және қорғалатын табиғат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79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379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"Қалнияз некрополі, XIX ғасыр"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"Құлмамбет некрополі, XVI - XVII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"Қызан некрополі, XVI - 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"Қырықкез некрополі, XVIII - XIX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Маңғыстау облысы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2025 жылғы "___" ______________</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№_____ қаулысына 3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Маңғыстау облысы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2024 жылғы 24 қыркүйектегі</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№195 қаулысына 3 қосымша</w:t>
            </w:r>
          </w:p>
        </w:tc>
      </w:tr>
    </w:tbl>
    <w:p>
      <w:pPr>
        <w:spacing w:after="0"/>
        <w:ind w:left="0"/>
        <w:jc w:val="left"/>
      </w:pPr>
      <w:r>
        <w:rPr>
          <w:rFonts w:ascii="Times New Roman"/>
          <w:b/>
          <w:i w:val="false"/>
          <w:color w:val="000000"/>
        </w:rPr>
        <w:t xml:space="preserve"> Маңғыстау облысының Мұнайлы ауданында орналасқан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w:t>
      </w:r>
    </w:p>
    <w:p>
      <w:pPr>
        <w:spacing w:after="0"/>
        <w:ind w:left="0"/>
        <w:jc w:val="both"/>
      </w:pPr>
      <w:r>
        <w:rPr>
          <w:rFonts w:ascii="Times New Roman"/>
          <w:b w:val="false"/>
          <w:i w:val="false"/>
          <w:color w:val="ff0000"/>
          <w:sz w:val="28"/>
        </w:rPr>
        <w:t xml:space="preserve">
      Ескерту. 3- қосымша жаңа редакцияда - Маңғыстау облысы әкімдігінің 22.07.2025 № 155 (алғашқы ресми жарияланған күнінен кейін күнтізбелік он күн өткен соң қолданысқа енгізіледі); 05.01.2026 </w:t>
      </w:r>
      <w:r>
        <w:rPr>
          <w:rFonts w:ascii="Times New Roman"/>
          <w:b w:val="false"/>
          <w:i w:val="false"/>
          <w:color w:val="ff0000"/>
          <w:sz w:val="28"/>
        </w:rPr>
        <w:t>№ 6</w:t>
      </w:r>
      <w:r>
        <w:rPr>
          <w:rFonts w:ascii="Times New Roman"/>
          <w:b w:val="false"/>
          <w:i w:val="false"/>
          <w:color w:val="ff0000"/>
          <w:sz w:val="28"/>
        </w:rPr>
        <w:t> (алғашқы ресми жарияланған күнінен кейін күнтізбелік он күн өткен соң қолданысқа енгізіледі) қаулыларымен.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түрі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орналасқан жері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Қорғау аймағының алаңы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 салуды реттеу аймағының алаңы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Қорғалатын табиғи ландшафт аймағының алаңы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Бердібек некрополі, XVIII ғасыр-XX ғасырдың І жартысы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қаласынан солтүстік-шығысқа қарай 19,5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36 695,79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39 435,99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41 792,78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Нұрмағанбет некрополі, ХХ ғасырдың басы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ауылынан солтүстікке қарай 35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Бегеш некрополі, ХII-ХIХ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ауылынан солтүстікке қарай 25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Жамбауыл некрополі, ХVII-ХIХ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ауылынан солтүстікке қарай 30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Қатем (Хатам-ишан) некрополі, Х-ХIХ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ауылынан солтүстікке қарай 15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Жұлдыз күмбезтамы, XVIII ғасырдың ІІ жартысы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Батыр ауылынан оңтүстік-шығысқа қарай 35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0,186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Бектемір - баба некрополі, ХIХ - 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Құрық ауылынан солтүстік-батысқа қарай 45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1,631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Бөрілген некрополі, XVII - 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ауылынан солтүстік-шығысқа қарай 35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0,875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Жаукен некрополі, XII - XIX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Баянды ауылынан солтүстік-шығысқа қарай 30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0,845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Өзбек некрополі, XIX - XX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Баянды ауылынан солтүстікке 20 шақырымда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1,181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Шектібай некрополі, ХIII ғасыр - ХХ ғасырдың басы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Құрық ауылынан солтүстік-батысқа қарай 10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0,878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Ескертпе: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аббревиатуралардың толық жазылуы: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м2 – шаршы метр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га – гектар</w:t>
            </w:r>
          </w:p>
        </w:tc>
      </w:tr>
    </w:tbl>
    <w:p>
      <w:pPr>
        <w:spacing w:after="0"/>
        <w:ind w:left="0"/>
        <w:jc w:val="left"/>
      </w:pPr>
      <w:r>
        <w:rPr>
          <w:rFonts w:ascii="Times New Roman"/>
          <w:b/>
          <w:i w:val="false"/>
          <w:color w:val="000000"/>
        </w:rPr>
        <w:t xml:space="preserve"> "Бердібек некрополі, XVIII ғасыр-XX ғасырдың І жартысы"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707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707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Қорғау аймағы Құрылыс салуды реттеу аймағыҚорғалатын табиғи ландшафт аймағы</w:t>
      </w:r>
    </w:p>
    <w:p>
      <w:pPr>
        <w:spacing w:after="0"/>
        <w:ind w:left="0"/>
        <w:jc w:val="left"/>
      </w:pPr>
      <w:r>
        <w:rPr>
          <w:rFonts w:ascii="Times New Roman"/>
          <w:b/>
          <w:i w:val="false"/>
          <w:color w:val="000000"/>
        </w:rPr>
        <w:t xml:space="preserve"> "Нұрмағанбет некрополі, ХХ ғасырдың басы"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"Бегеш некрополі, ХII-ХIХ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"Жамбауыл некрополі, ХVII-ХIХ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"Қатем (Хатам-ишан) некрополі, Х-ХIХ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"Жұлдыз күмбезтамы, XVIII ғасырдың ІІ жартысы" тарих және мәдениет ескерткішінің қорғау аймағының, құрылыс салуды реттеу аймағының және қорғалатын табиғаи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"Бектемір - баба некрополі, ХIХ - ХХ ғасырлар" тарих және мәдениет ескерткішінің қорғау аймағының, құрылыс салуды реттеу аймағының және қорғалатын табиғаи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"Бөрілген некрополі, XVII - XX ғасырлар" тарих және мәдениет ескерткішінің қорғау аймағының, құрылыс салуды реттеу аймағының және қорғалатын табиғаи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457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"Жаукен некрополі, XII - XIX ғасырлар" тарих және мәдениет ескерткішінің қорғау аймағының, құрылыс салуды реттеу аймағының және қорғалатын табиғаи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16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416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"Өзбек некрополі, XIX - XX ғасырлар" тарих және мәдениет ескерткішінің қорғау аймағының, құрылыс салуды реттеу аймағының және қорғалатын табиғаи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64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64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"Шектібай некрополі, ХIII ғасыр - ХХ ғасырдың басы" тарих және мәдениет ескерткішінің қорғау аймағының, құрылыс салуды реттеу аймағының және қорғалатын табиғаи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Маңғыстау облысы әкімдігінің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жылғы "___" ___________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№_____ қаулысына 4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Маңғыстау облысы әкімдігінің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2024 жылғы 24 қыркүйектегі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№195 қаулысына 4 қосымша</w:t>
            </w:r>
          </w:p>
        </w:tc>
      </w:tr>
    </w:tbl>
    <w:p>
      <w:pPr>
        <w:spacing w:after="0"/>
        <w:ind w:left="0"/>
        <w:jc w:val="left"/>
      </w:pPr>
      <w:r>
        <w:rPr>
          <w:rFonts w:ascii="Times New Roman"/>
          <w:b/>
          <w:i w:val="false"/>
          <w:color w:val="000000"/>
        </w:rPr>
        <w:t xml:space="preserve"> Маңғыстау облысының Түпқараған ауданында орналасқан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 </w:t>
      </w:r>
    </w:p>
    <w:p>
      <w:pPr>
        <w:spacing w:after="0"/>
        <w:ind w:left="0"/>
        <w:jc w:val="both"/>
      </w:pPr>
      <w:r>
        <w:rPr>
          <w:rFonts w:ascii="Times New Roman"/>
          <w:b w:val="false"/>
          <w:i w:val="false"/>
          <w:color w:val="ff0000"/>
          <w:sz w:val="28"/>
        </w:rPr>
        <w:t xml:space="preserve">
      Ескерту. 4- қосымша жаңа редакцияда - Маңғыстау облысы әкімдігінің 22.07.2025 № 155 (алғашқы ресми жарияланған күнінен кейін күнтізбелік он күн өткен соң қолданысқа енгізіледі); 05.01.2026 </w:t>
      </w:r>
      <w:r>
        <w:rPr>
          <w:rFonts w:ascii="Times New Roman"/>
          <w:b w:val="false"/>
          <w:i w:val="false"/>
          <w:color w:val="ff0000"/>
          <w:sz w:val="28"/>
        </w:rPr>
        <w:t>№ 6</w:t>
      </w:r>
      <w:r>
        <w:rPr>
          <w:rFonts w:ascii="Times New Roman"/>
          <w:b w:val="false"/>
          <w:i w:val="false"/>
          <w:color w:val="ff0000"/>
          <w:sz w:val="28"/>
        </w:rPr>
        <w:t> (алғашқы ресми жарияланған күнінен кейін күнтізбелік он күн өткен соң қолданысқа енгізіледі) қаулыларымен.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түрі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орналасқан жері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Қорғау аймағының алаңы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 салуды реттеу аймағының алаңы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Қорғалатын табиғи ландшафт аймағының алаңы</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Есмамбет некрополі, ХVII-ХIХ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қаласынан солтүстік-батысқа қарай 25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10 881,76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13 377,54 м2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15 869,36 м2</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Кетікқала қонысы, XIV ғасыр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800 метрде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Қарағашты-әулие некрополі, Х–ХIХ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47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Қалипан некрополі, Х–ХIХ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Ақшұқыр ауылынан солтүстік-батысқа қарай 11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Кенті - баба некрополі, Х–ХVI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солтүстік-шығысқа қарай 55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Сұлтан-үпі жерасты мешіті, некрополі және шатқалы, Х-ХIХ ғасырлар, энеолит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солтүстік-шығысқа қарай 57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Сағындық некрополі, ХVI - 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23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Үштам некрополі, Х-ХVI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солтүстік-шығысқа қарай 55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Ақшора некрополі, ХVI-ХХ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40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 там (Белторан) некрополі, ХІІ-ХIХ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45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Жылқыбай некрополі, ХVII-ХIХ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Ақшұқыр ауылынан солтүстік-батысқа қарай 40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Қайдауыл (Айымбет) некрополі, ХVIII-ХIХ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Ақшұқыр ауылынан солтүстік-батысқа қарай 43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Қалың-Арбат некрополі, Х–ХIХ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Ақшұқыр ауылынан солтүстік-батысқа қарай 18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Қошқар-ата некрополі, IХ-ХХ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Ақтау қаласынан солтүстік-батысқа қарай 17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Мая некрополі, ХIV–ХIХ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36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Шат некрополі, ХVII-ХIХ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Таушық ауылынан оңтүстік-батысқа қарай 20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Абылғазы күмбезтамы, ХIХ ғасыр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оңтүстікке қарай 3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0,281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Жоғарғы Түпқараған маягі, 1851 жыл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солтүстікке қарай 10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0,341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1,699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1,954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Қаңға-баба некрополі, ХІ - 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25 км шығыс бағытта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1,154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1,718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Қаракөз күмбезтамы, ХV - ХVІІ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25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Қарақабақ қалашығы, ІІІ ғасыр - VI ғасырдың басы және ІХ - 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Таушық ауылынан солтүстік-шығысқа қарай 17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4,086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Қосым некрополі, ХVII - 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шығысқа қарай 9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0,976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1,268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Төменгі Түпқараған маягі, 1851 жыл</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Баутино ауылының шығыс шетінде, Түпқараған шығанағының оңтүстік жағалауында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1,160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1,819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Ұзын-там (Қара-там) некрополі, ХII - 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Форт-Шевченко қаласынан солтүстік-батысқа қарай 17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0,705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1,032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1,358 га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Ескертпе: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аббревиатуралардың толық жазылуы: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м2 – шаршы метр</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га – гектар</w:t>
            </w:r>
          </w:p>
        </w:tc>
      </w:tr>
    </w:tbl>
    <w:p>
      <w:pPr>
        <w:spacing w:after="0"/>
        <w:ind w:left="0"/>
        <w:jc w:val="left"/>
      </w:pPr>
      <w:r>
        <w:rPr>
          <w:rFonts w:ascii="Times New Roman"/>
          <w:b/>
          <w:i w:val="false"/>
          <w:color w:val="000000"/>
        </w:rPr>
        <w:t xml:space="preserve"> "Есмамбет некрополі, ХVII - 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834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834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Қорғау аймағы Құрылыс салуды реттеу аймағы Қорғалатын табиғи ландшафт аймағы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Қорғау аймағы Құрылыс салуды реттеу аймағы Қорғалатын табиғи ландшафт аймағы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Қорғау аймағы Құрылыс салуды реттеу аймағы Қорғалатын табиғи ландшафт аймағы </w:t>
      </w:r>
    </w:p>
    <w:p>
      <w:pPr>
        <w:spacing w:after="0"/>
        <w:ind w:left="0"/>
        <w:jc w:val="left"/>
      </w:pPr>
      <w:r>
        <w:rPr>
          <w:rFonts w:ascii="Times New Roman"/>
          <w:b/>
          <w:i w:val="false"/>
          <w:color w:val="000000"/>
        </w:rPr>
        <w:t xml:space="preserve"> "Кетікқала қонысы, XIV ғасыр"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21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421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"Қарағашты-әулие некрополі, Х-ХIХ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45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445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"Қалипан некрополі, Х–ХIХ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"Кенті-баба некрополі, Х-ХVI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38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438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"Сұлтан-үпі жерасты мешіті, некрополі және шатқалы, Х-ХIХ ғасырлар, энеолит"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6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476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"Сағындық некрополі, ХVI-ХIХ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"Сағындық некрополі, ХVI-ХIХ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"Үштам некрополі, Х-ХVI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"Үштам некрополі, Х-ХVI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"Үштам некрополі, Х-ХVI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"Үштам некрополі, Х-ХVI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w:t>
      </w:r>
    </w:p>
    <w:p>
      <w:pPr>
        <w:spacing w:after="0"/>
        <w:ind w:left="0"/>
        <w:jc w:val="left"/>
      </w:pPr>
      <w:r>
        <w:rPr>
          <w:rFonts w:ascii="Times New Roman"/>
          <w:b/>
          <w:i w:val="false"/>
          <w:color w:val="000000"/>
        </w:rPr>
        <w:t xml:space="preserve"> "Ақшора некрополі, ХVI-ХХ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"Жалғыз там (Белторан) некрополі, ХІІ-ХIХ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"Жылқыбай некрополі, ХVII-ХIХ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"Қайдауыл (Айымбет) некрополі, ХVIII-ХIХ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"Қалың-Арбат некрополі, Х–ХIХ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61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461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"Қошқар-ата некрополі, IХ-ХХ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50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450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"Мая некрополі, ХIV–ХIХ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"Шат некрополі, ХVII-ХIХ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"Абылғазы күмбезтамы, ХIХ ғасыр"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rPr>
          <w:rFonts w:ascii="Times New Roman"/>
          <w:b/>
          <w:i w:val="false"/>
          <w:color w:val="000000"/>
        </w:rPr>
        <w:t xml:space="preserve"> "Жоғарғы Түпқараған маягі, 1851 жыл" тарих және мәдениет ескерткішінің қорғау аймағының, құрылыс салуды реттеу аймағының және қорғалатын табиғи ландшафт аймағы шекараларының картасы</w:t>
      </w:r>
    </w:p>
    <w:p>
      <w:pPr>
        <w:spacing w:after="0"/>
        <w:ind w:left="0"/>
        <w:jc w:val="left"/>
      </w:pPr>
      <w:r>
        <w:br/>
      </w:r>
    </w:p>
    <w:p>
      <w:pPr>
        <w:spacing w:after="0"/>
        <w:ind w:left="0"/>
        <w:jc w:val="both"/>
      </w:pPr>
      <w:r>
        <w:drawing>
          <wp:inline distT="0" distB="0" distL="0" distR="0">
            <wp:extent cx="7810500" cy="431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431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"Қаңға-баба некрополі, ХІ - ХIХ ғасырлар" тарих және мәдениет ескерткішінің қорғау аймағының, құрылыс салуды реттеу аймағының және қорғалатын табиғи ландшафт аймағы шекараларының картасы</w:t>
      </w:r>
    </w:p>
    <w:p>
      <w:pPr>
        <w:spacing w:after="0"/>
        <w:ind w:left="0"/>
        <w:jc w:val="left"/>
      </w:pPr>
      <w:r>
        <w:br/>
      </w:r>
    </w:p>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"Қаракөз күмбезтамы, ХV - ХVІІ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"Қарақабақ қалашығы, ІІІ ғасыр - VI ғасырдың басы және ІХ - Х ғасырлар" тарих және мәдениет ескерткішінің қорғау аймағының, құрылыс салуды реттеу аймағының және қорғалатын табиғи ландшафт аймағы шекараларының картасы</w:t>
      </w:r>
    </w:p>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"Қосым некрополі, ХVII - ХХ ғасырлар" тарих және мәдениет ескерткішінің қорғау аймағының, құрылыс салуды реттеу аймағының және қорғалатын табиғи ландшафт аймағы шекараларының картасы</w:t>
      </w:r>
    </w:p>
    <w:p>
      <w:pPr>
        <w:spacing w:after="0"/>
        <w:ind w:left="0"/>
        <w:jc w:val="left"/>
      </w:pPr>
      <w:r>
        <w:br/>
      </w:r>
    </w:p>
    <w:p>
      <w:pPr>
        <w:spacing w:after="0"/>
        <w:ind w:left="0"/>
        <w:jc w:val="both"/>
      </w:pPr>
      <w:r>
        <w:drawing>
          <wp:inline distT="0" distB="0" distL="0" distR="0">
            <wp:extent cx="7810500" cy="372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372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"Төменгі Түпқараған маягі, 1851 жыл" тарих және мәдениет ескерткішінің қорғау аймағының, құрылыс салуды реттеу аймағының және қорғалатын табиғи ландшафт аймағы шекараларының картасы</w:t>
      </w:r>
    </w:p>
    <w:p>
      <w:pPr>
        <w:spacing w:after="0"/>
        <w:ind w:left="0"/>
        <w:jc w:val="left"/>
      </w:pPr>
      <w:r>
        <w:br/>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"Ұзын-там (Қара-там) некрополі, ХII - ХIХ ғасырлар" тарих және мәдениет ескерткішінің қорғау аймағының, құрылыс салуды реттеу аймағы мен қорғалатын табиғаиландшафт аймағы шекараларының картасы</w:t>
      </w:r>
    </w:p>
    <w:p>
      <w:pPr>
        <w:spacing w:after="0"/>
        <w:ind w:left="0"/>
        <w:jc w:val="left"/>
      </w:pPr>
      <w:r>
        <w:br/>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Маңғыстау облысы әкімдігінің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2025 жылғы "___" _________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№_____ қаулысына 5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Маңғыстау облысы әкімдігінің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2024 жылғы 24 қыркүйектегі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№195 қаулысына 5 қосымша</w:t>
            </w:r>
          </w:p>
        </w:tc>
      </w:tr>
    </w:tbl>
    <w:p>
      <w:pPr>
        <w:spacing w:after="0"/>
        <w:ind w:left="0"/>
        <w:jc w:val="left"/>
      </w:pPr>
      <w:r>
        <w:rPr>
          <w:rFonts w:ascii="Times New Roman"/>
          <w:b/>
          <w:i w:val="false"/>
          <w:color w:val="000000"/>
        </w:rPr>
        <w:t xml:space="preserve"> Маңғыстау облысының Бейнеу ауданында орналасқан тарих және мәдениет ескерткішінің қорғау аймағының, құрылыс салуды реттеу аймағының және қорғалатын табиғи ландшафт аймағының шекаралары </w:t>
      </w:r>
    </w:p>
    <w:p>
      <w:pPr>
        <w:spacing w:after="0"/>
        <w:ind w:left="0"/>
        <w:jc w:val="both"/>
      </w:pPr>
      <w:r>
        <w:rPr>
          <w:rFonts w:ascii="Times New Roman"/>
          <w:b w:val="false"/>
          <w:i w:val="false"/>
          <w:color w:val="ff0000"/>
          <w:sz w:val="28"/>
        </w:rPr>
        <w:t xml:space="preserve">
      Ескерту. Қаулы 5 - қосымшамен толықтырылды - Маңғыстау облысы әкімдігінің 22.07.2025 № 155 (алғашқы ресми жарияланған күнінен кейін күнтізбелік он күн өткен соң қолданысқа енгізіледі); жаңа редакцияда - Маңғыстау облысы әкімдігінің 05.01.2026 </w:t>
      </w:r>
      <w:r>
        <w:rPr>
          <w:rFonts w:ascii="Times New Roman"/>
          <w:b w:val="false"/>
          <w:i w:val="false"/>
          <w:color w:val="ff0000"/>
          <w:sz w:val="28"/>
        </w:rPr>
        <w:t>№ 6</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қаулыларымен.</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атауы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түрі</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орналасқан жері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Тарих және мәдениет ескерткішінің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Қорғау аймағының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Құрылыс салуды реттеу аймағының алаңы, га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Қорғалатын табиғи ландшафт аймағының алаңы, га</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Асау некрополі, ХVII-ХVIII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Тұрыш ауылынан оңтүстікке қарай 13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Барақ некрополі, ХVII–ХVIII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Тұрыш ауылынан оңтүстікке қарай 13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Құсшы-ата некрополі, ХV-ХIХ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Тұрыш ауылынан оңтүстік-шығысқа қарай 35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Алтықұлаш (Қызылқұлаш) некрополі, ХIХ ғасыр - ХХ ғасырдың басы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Боранқұл ауылдық округінің Боранқұл елді мекенінен оңтүстікке қарай 30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0,330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0,667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1,023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1,380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Амантұрлы некрополі, XIX - 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Бейнеу ауылынан солтүстік-шығысқа қарай 35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0,672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0,953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1,234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Асалы күмбезтамы, ХIХ ғасырдың бірінші жартысы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Боранқұл ауылдық округінің Боранқұл елді мекенінен солтүстік-шығысқа қарай 58 шақырым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0,099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0,234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0,369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Атақозы некрополі, X - XVIII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Бейнеу ауылынан оңтүстік-батысқа қарай 18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0,611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0,944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1,277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Белдеулі керуен-сарайы, XIV ғасыр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Тұрыш ауылдық округінің Тұрыш елді мекенінен солтүстік-батысқа қарай 17 шақырым Бесқұдық жерінде орналасқан</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0,148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1,179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2,350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3,520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Борқұдық некрополі, ХVI - ХIХ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Бейнеу ауылынан оңтүстік-батысқа қарай 40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1,511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1,811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2,108</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Қалнияз некрополі, XVIII ғасырдың аяғы – ХХ ғасырдың басы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Бейнеу ауылынан солтүстік-шығысқа қарай 24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0,940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1,260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1,581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Қосқұдық керуен-сарайы, XIV ғасыр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археология</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Бейнеу ауылынан солтүстік-батысқа қарай 65 шақырым Есетбұлақ жерінде орналасқан</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1,386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2,667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3,948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Қостам некрополі, ХVIII - ХХ ғасырлар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ансамбль мен кешен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 ауылдық округінің Сам елді мекенінен солтүстікке қарай 10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0,661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0,968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1,276 </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Көкетай күмбезтамы, ХIХ ғасырдың бірінші жартысы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 құрылысы және сәулет</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Боранқұл ауылдық округінің Боранқұл елді мекенінен солтүстік-шығысқа қарай 50 шақырымда</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0,035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0,074 </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0,113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Ескертпе: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аббревиатураның толық жазылуы: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га – гектар</w:t>
            </w:r>
          </w:p>
        </w:tc>
      </w:tr>
    </w:tbl>
    <w:p>
      <w:pPr>
        <w:spacing w:after="0"/>
        <w:ind w:left="0"/>
        <w:jc w:val="left"/>
      </w:pPr>
      <w:r>
        <w:rPr>
          <w:rFonts w:ascii="Times New Roman"/>
          <w:b/>
          <w:i w:val="false"/>
          <w:color w:val="000000"/>
        </w:rPr>
        <w:t xml:space="preserve"> "Асау некрополі, ХVII-ХVIII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58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58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"Барақ некрополі, ХVII–ХVIII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81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81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"Құсшы-ата некрополі, ХV-ХIХ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40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"Алтықұлаш (Қызылқұлаш) некрополі, ХIХ ғасыр - ХХ ғасырдың басы"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311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"Амантұрлы некрополі, XIX - ХХ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"Асалы күмбезтамы, ХIХ ғасырдың бірінші жартысы"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"Атақозы некрополі, X - XVIII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"Белдеулі керуен-сарайы, XIV ғасыр"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"Борқұдық некрополі, ХVI - ХIХ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"Қалнияз некрополі, XVIII ғасырдың аяғы – ХХ ғасырдың басы"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"Қосқұдық керуен-сарайы, XIV ғасыр"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"Қостам некрополі, ХVIII - ХХ ғасырлар"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93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393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rPr>
          <w:rFonts w:ascii="Times New Roman"/>
          <w:b/>
          <w:i w:val="false"/>
          <w:color w:val="000000"/>
        </w:rPr>
        <w:t xml:space="preserve"> "Көкетай күмбезтамы, ХIХ ғасырдың бірінші жартысы" тарих және мәдениет ескерткішінің қорғау аймағының, құрылыс салуды реттеу аймағының және қорғалатын табиғи ландшафт аймағының шекараларының картасы</w:t>
      </w:r>
    </w:p>
    <w:p>
      <w:pPr>
        <w:spacing w:after="0"/>
        <w:ind w:left="0"/>
        <w:jc w:val="left"/>
      </w:pPr>
      <w:r>
        <w:br/>
      </w:r>
    </w:p>
    <w:p>
      <w:pPr>
        <w:spacing w:after="0"/>
        <w:ind w:left="0"/>
        <w:jc w:val="both"/>
      </w:pPr>
      <w:r>
        <w:drawing>
          <wp:inline distT="0" distB="0" distL="0" distR="0">
            <wp:extent cx="7810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Layout w:type="fixed"/>
      </w:tblPr>
      <w:tblGrid>
        <w:gridCol w:w="12000"/>
      </w:tblGrid>
      <w:tr>
        <w:trPr>
          <w:trHeight w:val="30" w:hRule="atLeast"/>
        </w:trPr>
        <w:tc>
          <w:tcPr>
            <w:tcW w:w="1200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p>
        </w:tc>
      </w:tr>
    </w:tbl>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