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7de105" w14:textId="e7de10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Маңғыстау облысы әкімдігінің 2017 жылғы 6 қазандағы № 229 "Маңғыстау облысының спортшыларына ай сайынғы ақшалай жабдықталым төлемдерінің мөлшерін бекіту туралы" қаулысына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Маңғыстау облысы әкімдігінің 2024 жылғы 21 мамырдағы № 79 қаулысы. Маңғыстау облысы Әділет департаментінде 2024 жылғы 23 мамырда № 4712-12 болып тіркелді. Күші жойылды - Маңғыстау облысы әкімдігінің 2026 жылғы 21 шілдедегі № 116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Маңғыстау облысы әкімдігінің 21.07.2026 № 116 </w:t>
      </w:r>
      <w:r>
        <w:rPr>
          <w:rFonts w:ascii="Times New Roman"/>
          <w:b w:val="false"/>
          <w:i w:val="false"/>
          <w:color w:val="ff0000"/>
          <w:sz w:val="28"/>
        </w:rPr>
        <w:t>қаулысымен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Маңғыстау облысының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"Маңғыстау облысының спортшыларына ай сайынғы ақшалай жабдықталым төлемдерінің мөлшерін бекіту туралы" Маңғыстау облысы әкімдігінің 2017 жылғы 6 қазандағы </w:t>
      </w:r>
      <w:r>
        <w:rPr>
          <w:rFonts w:ascii="Times New Roman"/>
          <w:b w:val="false"/>
          <w:i w:val="false"/>
          <w:color w:val="000000"/>
          <w:sz w:val="28"/>
        </w:rPr>
        <w:t>№ 229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қаулысына (нормативтік құқықтық актілері мемлекеттік тіркеу Тізілімінде № 3440 болып тіркелген) келесідей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тақырыбы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жана редакцияда жазылсын: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"Спорт түрлері бойынша Қазақстан Республикасы құрама командаларының (спорт түрлері бойынша ұлттық құрама командалардың) құрамына кіретін спортшыларға, олардың жаттықтырушыларына, сондай-ақ спорттың ойналатын түрлері бойынша Қазақстан Республикасы құрама командаларының (ұлттық құрама командалардың) құрамдарында қатысатын спортшыларға, олардың жаттықтырушыларына ай сайынғы ақшалай жабдықталым төлемдерінің мөлшерлерін бекіту туралы";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1-тармағы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Осы қаулының қосымшасына сәйкес спорт түрлері бойынша Қазақстан Республикасы құрама командаларының (спорт түрлері бойынша ұлттық құрама командалардың) құрамына кіретін спортшыларға, олардың жаттықтырушыларына, сондай-ақ спорттың ойналатын түрлері бойынша Қазақстан Республикасы құрама командаларының (ұлттық құрама командалардың) құрамдарында қатысатын спортшыларға, олардың жаттықтырушыларына ай сайынғы ақшалай жабдықталым төлемдерінің мөлшерлері бекітілсін.";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1-қосымшасы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алып тасталсын;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қаулыға </w:t>
      </w:r>
      <w:r>
        <w:rPr>
          <w:rFonts w:ascii="Times New Roman"/>
          <w:b w:val="false"/>
          <w:i w:val="false"/>
          <w:color w:val="000000"/>
          <w:sz w:val="28"/>
        </w:rPr>
        <w:t>2-қосымша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қаулыға қосымшаға сәйкес жаңа редакцияда жазылсын;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2-1-қосымшасы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алып тасталсын.</w:t>
      </w:r>
    </w:p>
    <w:bookmarkEnd w:id="8"/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 оның алғашқы ресми жарияланған күнінен кейін күнтізбелік он күн өткен соң қолданысқа енгізіледі.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Маңғыстау облысы әкімінің  міндетін атқарушы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Кульджанов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Маңғыстау облысы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21 мамырдағы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79 қаулысына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Маңғыстау облысы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2017 жылғы 6 қазандағы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229 қаулысына 2 қосымша</w:t>
            </w:r>
          </w:p>
        </w:tc>
      </w:tr>
    </w:tbl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Спорт түрлері бойынша Қазақстан Республикасы құрама командаларының (спорт түрлері бойынша ұлттық құрама командалардың) құрамына кіретін спортшыларға, олардың жаттықтырушыларына, сондай-ақ спорттың ойналатын түрлері бойынша Қазақстан Республикасы құрама командаларының (ұлттық құрама командалардың) құрамдарында қатысатын спортшыларға, олардың жаттықтырушыларына ай сайынғы ақшалай жабдықталым төлемдерінің мөлшерлері</w:t>
      </w:r>
    </w:p>
    <w:bookmarkEnd w:id="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түрлері, спорттың ойналатын түрлері бойынша жарыстардың жіктелуі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Орын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 сайынғы ақшалай жабдықталым төлемдерінің мөлшерлері (айлық есептік көрсеткіш)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Олимпиадалық, Паралимпиадалық, Сурдлимпиадалық спорт түрлері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спортшы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жаттықшырушы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Олимпиадалық және Паралимпиадалық ойындар (жазғы, қысқы)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Олимпиадалық ойындарға үміткер спортшылар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Олимпиадалық ойындарға қатысу үшін лицензия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Сурдлимпиадалық ойындар (жазғы, қысқы)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Жасөспірімдер арасындағы Олимпиадалық ойындар (жазғы, қысқы)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Азия, Паралимпиадалық, Сурдлимпиадалық ойындар (жазғы, қысқы)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Жастар арасындағы Азия ойындары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(жазғы, қысқы)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Ересектер арасындағы Әлем чемпионаты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(жазғы, қысқы)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Азия чемпионаты, Дүниежүзілік Универсиада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(жазғы, қысқы)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Жастар арасындағы Әлем чемпионаты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арасындағы Азия чемпионаты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Ересектер арасындағы Қазақстан Республикасының чемпионаты және Қазақстан Республикасының спартакиадасы (жазғы, қысқы)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арасындағы Қазақстан Республикасының чемпионаты, Қазақстан Республикасының Жастар спорт ойындары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Олимпиадалық емес, Паралимпиадалық емес және ұлттық спорт түрлері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Ересектер арасындағы Қазақстан Республикасының чемпионаты және Қазақстан Республикасының спартакиадасы (жазғы, қысқы)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Ересектер арасында Азия чемпионаты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Ересектер арасында Әлем чемпионаты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орын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