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c4482" w14:textId="2ec44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Приозерск қалалық мәслихатының 2023 жылғы 22 желтоқсандағы № 12/74 "Әлеуметтік көмек көрсетудің, оның мөлшерлерін белгілеудің және Приозерск қаласындағы мұқтаж азаматтардың жекелеген санаттарының тізбесін айқындаудың қағидаларын бекіту туралы" шешіміне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Приозерск қалалық мәслихатының 2024 жылғы 3 желтоқсандағы № 23/172 шешімі. Қарағанды облысының Әділет департаментінде 2024 жылғы 10 желтоқсанда № 6691-09 болып тіркелді. Күші жойылды - Қарағанды облысы Приозерск қалалық мәслихатының 2025 жылғы 20 мамырдағы № 28/216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Приозерск қалалық мәслихатының 20.05.2025 </w:t>
      </w:r>
      <w:r>
        <w:rPr>
          <w:rFonts w:ascii="Times New Roman"/>
          <w:b w:val="false"/>
          <w:i w:val="false"/>
          <w:color w:val="ff0000"/>
          <w:sz w:val="28"/>
        </w:rPr>
        <w:t>№ 28/216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(оның 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Приозерск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Приозерск қалалық мәслихатының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2023 жылғы 22 желтоқсандағы № 12/74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6538-09 болып тіркелген) келесі толықтыру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Әлеуметтік көмек көрсету, оның мөлшерін белгілеу және мұқтаж азаматтардың жекелеген санаттарының тізбесін айқындау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2-тараудың 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27-3) тармақшасымен толықтырылсын: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"27-3) ардагерлерге табыстарын есепке алмай, жылына 1 рет, 14 күннен аспайтын санаторий-курорттық емдеуге растайтын құжаттар (орындалған жұмыстар актісі, шот-фактура және фискалдық төлем чегі) негізінде мүгедектігі бар адамдар үшін белгіленген санаторий-курорттық емдеудің кепілдендірілген сомасынан аспайтын жұмсалған шығындарды өтеуге әлеуметтік көмек көрсету. Санаторлық-курорттық емделуге жеке абилитация және оңалту бағдарламасы әзірленген мүгедектігі бар ардагерлерге санаторлық-курорттық емделуге әлеуметтік көмек төленбейді;".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Қалалық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