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097a" w14:textId="1270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ауданының әкімінің 2024 жылғы 14 тамыздағы № 05 шешімі. Қарағанды облысының Әділет департаментінде 2024 жылғы 16 тамызда № 6633-09 болып тіркелді. Күші жойылды - Қарағанды облысы Шет ауданының әкімінің 2025 жылғы 2 шілдедегі № 04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ауданының әкімінің 02.07.2025 </w:t>
      </w:r>
      <w:r>
        <w:rPr>
          <w:rFonts w:ascii="Times New Roman"/>
          <w:b w:val="false"/>
          <w:i w:val="false"/>
          <w:color w:val="ff0000"/>
          <w:sz w:val="28"/>
        </w:rPr>
        <w:t>№ 04</w:t>
      </w:r>
      <w:r>
        <w:rPr>
          <w:rFonts w:ascii="Times New Roman"/>
          <w:b w:val="false"/>
          <w:i w:val="false"/>
          <w:color w:val="ff0000"/>
          <w:sz w:val="28"/>
        </w:rPr>
        <w:t xml:space="preserve"> шешімімен (оны алғаш ресми жарияланған күнінен бастап қолданысқа енгізіледі және туындаған құқықтық қатынастарға қолданылады).</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Шет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Шет ауданы бойынша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xml:space="preserve">
      2. Шет ауданы әкімінің 2023 жылғы 15 желтоқсандағы "Шет ауданы бойынша сайлау учаскелерін құру туралы" №06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№6535-09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Мухтаров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Шет аудандық аумақтық</w:t>
      </w:r>
    </w:p>
    <w:bookmarkEnd w:id="4"/>
    <w:bookmarkStart w:name="z10" w:id="5"/>
    <w:p>
      <w:pPr>
        <w:spacing w:after="0"/>
        <w:ind w:left="0"/>
        <w:jc w:val="both"/>
      </w:pPr>
      <w:r>
        <w:rPr>
          <w:rFonts w:ascii="Times New Roman"/>
          <w:b w:val="false"/>
          <w:i w:val="false"/>
          <w:color w:val="000000"/>
          <w:sz w:val="28"/>
        </w:rPr>
        <w:t>
      сайлау комиссиясымен</w:t>
      </w:r>
    </w:p>
    <w:bookmarkEnd w:id="5"/>
    <w:bookmarkStart w:name="z11" w:id="6"/>
    <w:p>
      <w:pPr>
        <w:spacing w:after="0"/>
        <w:ind w:left="0"/>
        <w:jc w:val="both"/>
      </w:pPr>
      <w:r>
        <w:rPr>
          <w:rFonts w:ascii="Times New Roman"/>
          <w:b w:val="false"/>
          <w:i w:val="false"/>
          <w:color w:val="000000"/>
          <w:sz w:val="28"/>
        </w:rPr>
        <w:t>
      "КЕЛІСІЛДІ"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әкімінің</w:t>
            </w:r>
            <w:r>
              <w:br/>
            </w:r>
            <w:r>
              <w:rPr>
                <w:rFonts w:ascii="Times New Roman"/>
                <w:b w:val="false"/>
                <w:i w:val="false"/>
                <w:color w:val="000000"/>
                <w:sz w:val="20"/>
              </w:rPr>
              <w:t>2024 жылғы 14 тамыздағы</w:t>
            </w:r>
            <w:r>
              <w:br/>
            </w:r>
            <w:r>
              <w:rPr>
                <w:rFonts w:ascii="Times New Roman"/>
                <w:b w:val="false"/>
                <w:i w:val="false"/>
                <w:color w:val="000000"/>
                <w:sz w:val="20"/>
              </w:rPr>
              <w:t>№ 05</w:t>
            </w:r>
            <w:r>
              <w:br/>
            </w:r>
            <w:r>
              <w:rPr>
                <w:rFonts w:ascii="Times New Roman"/>
                <w:b w:val="false"/>
                <w:i w:val="false"/>
                <w:color w:val="000000"/>
                <w:sz w:val="20"/>
              </w:rPr>
              <w:t>шешіміне қосымша</w:t>
            </w:r>
          </w:p>
        </w:tc>
      </w:tr>
    </w:tbl>
    <w:bookmarkStart w:name="z13" w:id="7"/>
    <w:p>
      <w:pPr>
        <w:spacing w:after="0"/>
        <w:ind w:left="0"/>
        <w:jc w:val="left"/>
      </w:pPr>
      <w:r>
        <w:rPr>
          <w:rFonts w:ascii="Times New Roman"/>
          <w:b/>
          <w:i w:val="false"/>
          <w:color w:val="000000"/>
        </w:rPr>
        <w:t xml:space="preserve"> Шет ауданы бойынша сайлау учаскелері</w:t>
      </w:r>
    </w:p>
    <w:bookmarkEnd w:id="7"/>
    <w:bookmarkStart w:name="z14" w:id="8"/>
    <w:p>
      <w:pPr>
        <w:spacing w:after="0"/>
        <w:ind w:left="0"/>
        <w:jc w:val="left"/>
      </w:pPr>
      <w:r>
        <w:rPr>
          <w:rFonts w:ascii="Times New Roman"/>
          <w:b/>
          <w:i w:val="false"/>
          <w:color w:val="000000"/>
        </w:rPr>
        <w:t xml:space="preserve"> №728 сайлау учаскесі</w:t>
      </w:r>
    </w:p>
    <w:bookmarkEnd w:id="8"/>
    <w:bookmarkStart w:name="z15" w:id="9"/>
    <w:p>
      <w:pPr>
        <w:spacing w:after="0"/>
        <w:ind w:left="0"/>
        <w:jc w:val="both"/>
      </w:pPr>
      <w:r>
        <w:rPr>
          <w:rFonts w:ascii="Times New Roman"/>
          <w:b w:val="false"/>
          <w:i w:val="false"/>
          <w:color w:val="000000"/>
          <w:sz w:val="28"/>
        </w:rPr>
        <w:t>
      Орталығы: Ақсу-Аюлы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w:t>
      </w:r>
    </w:p>
    <w:bookmarkEnd w:id="9"/>
    <w:bookmarkStart w:name="z16" w:id="10"/>
    <w:p>
      <w:pPr>
        <w:spacing w:after="0"/>
        <w:ind w:left="0"/>
        <w:jc w:val="both"/>
      </w:pPr>
      <w:r>
        <w:rPr>
          <w:rFonts w:ascii="Times New Roman"/>
          <w:b w:val="false"/>
          <w:i w:val="false"/>
          <w:color w:val="000000"/>
          <w:sz w:val="28"/>
        </w:rPr>
        <w:t>
      Шекарасы: Шортанбай жырау көшесі №26, 28, 30, 32, 36, 38, 42, 44, 44А, 46, 48, 50, 52, 54, 56, 58, 60, 60а, 62, 64, 66, 68, 70, 72, 74, 76, 78, 80, 82, 82б, 84, 88, 90, 92, 94, 96, 98, 100, 101, 101а, 102, 103, 103б, 104, 105, 106, 107, 108, 109, 110, 111, 112, 113, 114, 115, 117, 119, 119а, 119б, 119в, 121, 125, 127, 121, 129, 133, 137, 135, 136, 139, 142, 143, 145, 147, 149, 151, 153, 153а, 153б, 155, 156, 157, 157а, 158, 159, 161, 169, 167, 168, 169, 169а, 169б, 171, 173, 175, 176, 177, 179, 181, 183, 185, 187, 189, 191, 193, 195, 197, 197а, 198, 199, 201, 203, 205, 206, 207, 209, 209а, 211, 213, 215, 217, 217б, 219, 221, 223, 223а, 225, 227, 229, 231, 233, 235, 235а, 236, 236б, 237, 241, 243, 245, 247, 249, 251, 253, 255, 257, 259, 259а, 261, 261а, 265, 266, 267, 269 үйлер, Абай көшесі №10 нан №28 ге дейінгі үйлер, Жанғұтты би көшесі №27, 29, 31, 33, 35, 37, 37а, 43, 45, 47, 49, 51, 53, 55, 57, 59, 59А, 61, 61а, 62, 63, 63а, 64, 65, 66, 67, 68, 69, 70, 71, 72, 73, 73а, 74, 75, 76, 77, 78, 79, 80, 80А, 81, 82, 83, 84, 84а, 85, 85а, 86, 87, 88, 89, 90, 91, 92, 93, 94, 95, 96, 97, 98, 99, 100, 101, 102, 102а, 104, 105, 106, 107, 108, 109, 100А, 110, 110а, 111, 112, 112а, 113, 114, 115, 116, 118, 118а, 120, 122, 124, 124а, 126, 128, 130, 132, 134 үйлер, Ж.Күлейменов көшесі №23, 24, 25, 26, 27, 28, 29, 30, 31, 32, 33, 34, 34а, 34б, 35, 36, 37, 38, 39, 40, 41, 42, 43, 44, 45, 46, 46а, 47, 48, 49, 50, 51, 52, 53, 54, 55, 56, 57, 58, 59, 61, 61а, 62, 63, 63а, 65 үйлер, С.Сейфуллин көшесі №73, 75, 75б, 77, 81, 83б, 85, 87, 87а, 89, 90, 91, 92, 93, 94, 95, 96, 97, 99, 100, 100Б, 101, 102, 104, 105, 105а, 106, 107, 108, 109, 110, 111, 111а, 112, 113, 114, 115, 116, 117, 118, 119, 120, 121, 122, 123, 124, 125, 126, 127, 128, 128а, 129, 130, 132, 134, 136, 138, 140, 142, 144, 146, 147, 148, 148а, 148в, 148г, 150, 152, 154, 155, 156, 158, 160, 162, 164, 166, 168, 170, 172, 174, 176, 176а, 178, 178б, 180, 182, 182А, 184, 186, 188, 190, 192, 196, 200, 202, 203, 204, 204а, 206, 208, 210, 212, 214, 216, 218, 219, 220, 220а үйлер, А.Тлеулин көшесі №31, 33, 35, 37, 39, 41, 43, 45, 47, 47а, 49, 51, 52, 52б, 53, 53а, 53б, 53в, 53г, 54, 55, 56, 57, 58, 59, 60, 61, 62, 63, 64, 65, 66, 66а, 67, 68, 69, 71, 72, 73, 74, 75, 76, 77, 77а, 78, 79, 80, 81, 82, 83, 84, 85, 86, 87, 88, 89, 90, 91, 92, 93, 94, 95, 96, 98, 99, 100, 101, 101а, 102, 103, 104, 105, 105а, 106, 107, 108, 109, 110, 111, 111а, 113, 115, 119, 120 үйлер, Жапақов көшесі №23а үй, Құмжон көшесі №1 ден №14 ке дейінгі үйлер, Қараөзек қыстағы №1 үй.</w:t>
      </w:r>
    </w:p>
    <w:bookmarkEnd w:id="10"/>
    <w:bookmarkStart w:name="z17" w:id="11"/>
    <w:p>
      <w:pPr>
        <w:spacing w:after="0"/>
        <w:ind w:left="0"/>
        <w:jc w:val="left"/>
      </w:pPr>
      <w:r>
        <w:rPr>
          <w:rFonts w:ascii="Times New Roman"/>
          <w:b/>
          <w:i w:val="false"/>
          <w:color w:val="000000"/>
        </w:rPr>
        <w:t xml:space="preserve"> №729 сайлау учаскесі</w:t>
      </w:r>
    </w:p>
    <w:bookmarkEnd w:id="11"/>
    <w:bookmarkStart w:name="z18" w:id="12"/>
    <w:p>
      <w:pPr>
        <w:spacing w:after="0"/>
        <w:ind w:left="0"/>
        <w:jc w:val="both"/>
      </w:pPr>
      <w:r>
        <w:rPr>
          <w:rFonts w:ascii="Times New Roman"/>
          <w:b w:val="false"/>
          <w:i w:val="false"/>
          <w:color w:val="000000"/>
          <w:sz w:val="28"/>
        </w:rPr>
        <w:t>
      Орталығы: Ақсу-Аюлы ауылы, "Ақсу-Аюлы ауылының балалар мен жасөспірімдер спорт мектебі" коммуналдық мемлекеттік мекемесі.</w:t>
      </w:r>
    </w:p>
    <w:bookmarkEnd w:id="12"/>
    <w:bookmarkStart w:name="z19" w:id="13"/>
    <w:p>
      <w:pPr>
        <w:spacing w:after="0"/>
        <w:ind w:left="0"/>
        <w:jc w:val="both"/>
      </w:pPr>
      <w:r>
        <w:rPr>
          <w:rFonts w:ascii="Times New Roman"/>
          <w:b w:val="false"/>
          <w:i w:val="false"/>
          <w:color w:val="000000"/>
          <w:sz w:val="28"/>
        </w:rPr>
        <w:t>
      Шекарасы: Шортанбай жырау көшесі №1, 2, 3, 4, 5, 6, 7, 8, 8а, 9, 9а, 10, 11, 12, 13, 14, 14а, 15, 16, 17, 18, 19, 20, 20а, 21, 21б, 22, 23, 24, 25, 26, 27, 29, 31, 33, 33а, 34, 35, 37, 39, 39а, 41, 43, 45, 47, 51, 53, 53а, 55, 57, 59, 59а, 61, 63, 63а, 65, 67, 69, 71, 75, 77, 81, 83, 85, 87, 91, 93, 95, 95б, 97, 99 үйлер, Абай көшесі №1, 1а, 2, 2а, 2б, 3, 4, 5, 6, 6А, 7, 8, 9 үйлер, Жанғұтты би көшесі №1, 1а, 1б, 1в, 1г, 2, 2а, 2б, 3, 3а, 3б, 4, 5, 5а, 6, 7, 8, 9, 10, 11, 12, 12а, 12б, 14, 15, 15в, 16, 17, 18, 19, 20, 20А, 21, 23, 22, 22а, 24, 25, 26, 28, 30, 32, 34, 36, 36А, 38, 40, 42, 44, 46, 48, 50, 52, 54, 56, 58, 60 үйлер, А.Тілеулин көшесі №1, 2, 3, 4, 5, 6, 6а, 7, 8, 9, 10, 11, 12, 13, 14, 14а, 15, 16, 16а, 17, 20а, 21, 21а, 21б, 21г, 22, 23, 24, 25, 25а, 26а, 26, 27, 27а, 28, 29, 30, 34, 36, 38, 40, 42, 44, 46, 48, 48б, 50, 50а, 50в, 50д үйлер, С.Сейфуллин көшесі №60, 61, 62, 63, 64, 66, 67, 68, 69, 69А, 70, 72, 72а, 79, 69, 79в, 80, 82, 84, 88 үйлер, Дербісалы батыр көшесі №1, 2, 2а, 4, 6, 12, 13, 16, 19, 21, 27, 29, 33, 37, 39, 40, 41, 49, 51, 58, 62 үйлер, Ә.Хасенұлы көшесі №6, 11, 12 үйлер, Ж.Күлейменов көшесі №1, 2, 3, 4, 5, 6, 6А және №7-ден №22 ге дейінгі үйлер, М.Жапақов көшесі №1 ден №46 ға дейінгі үйлер.</w:t>
      </w:r>
    </w:p>
    <w:bookmarkEnd w:id="13"/>
    <w:bookmarkStart w:name="z20" w:id="14"/>
    <w:p>
      <w:pPr>
        <w:spacing w:after="0"/>
        <w:ind w:left="0"/>
        <w:jc w:val="left"/>
      </w:pPr>
      <w:r>
        <w:rPr>
          <w:rFonts w:ascii="Times New Roman"/>
          <w:b/>
          <w:i w:val="false"/>
          <w:color w:val="000000"/>
        </w:rPr>
        <w:t xml:space="preserve"> №730 сайлау учаскесі</w:t>
      </w:r>
    </w:p>
    <w:bookmarkEnd w:id="14"/>
    <w:bookmarkStart w:name="z21" w:id="15"/>
    <w:p>
      <w:pPr>
        <w:spacing w:after="0"/>
        <w:ind w:left="0"/>
        <w:jc w:val="both"/>
      </w:pPr>
      <w:r>
        <w:rPr>
          <w:rFonts w:ascii="Times New Roman"/>
          <w:b w:val="false"/>
          <w:i w:val="false"/>
          <w:color w:val="000000"/>
          <w:sz w:val="28"/>
        </w:rPr>
        <w:t>
      Орталығы: Еңбекшіл ауылы, Қарағанды облысы білім басқармасының Шет ауданы білім бөлімінің "Еңбекшіл бастауыш мектебі" коммуналдық мемлекеттік мекемесі.</w:t>
      </w:r>
    </w:p>
    <w:bookmarkEnd w:id="15"/>
    <w:bookmarkStart w:name="z22" w:id="16"/>
    <w:p>
      <w:pPr>
        <w:spacing w:after="0"/>
        <w:ind w:left="0"/>
        <w:jc w:val="both"/>
      </w:pPr>
      <w:r>
        <w:rPr>
          <w:rFonts w:ascii="Times New Roman"/>
          <w:b w:val="false"/>
          <w:i w:val="false"/>
          <w:color w:val="000000"/>
          <w:sz w:val="28"/>
        </w:rPr>
        <w:t>
      Шекарасы: Шабанбай би көшесі №1 ден №27 ге дейінгі үйлер.</w:t>
      </w:r>
    </w:p>
    <w:bookmarkEnd w:id="16"/>
    <w:bookmarkStart w:name="z23" w:id="17"/>
    <w:p>
      <w:pPr>
        <w:spacing w:after="0"/>
        <w:ind w:left="0"/>
        <w:jc w:val="left"/>
      </w:pPr>
      <w:r>
        <w:rPr>
          <w:rFonts w:ascii="Times New Roman"/>
          <w:b/>
          <w:i w:val="false"/>
          <w:color w:val="000000"/>
        </w:rPr>
        <w:t xml:space="preserve"> №731 сайлау учаскесі</w:t>
      </w:r>
    </w:p>
    <w:bookmarkEnd w:id="17"/>
    <w:bookmarkStart w:name="z24" w:id="18"/>
    <w:p>
      <w:pPr>
        <w:spacing w:after="0"/>
        <w:ind w:left="0"/>
        <w:jc w:val="both"/>
      </w:pPr>
      <w:r>
        <w:rPr>
          <w:rFonts w:ascii="Times New Roman"/>
          <w:b w:val="false"/>
          <w:i w:val="false"/>
          <w:color w:val="000000"/>
          <w:sz w:val="28"/>
        </w:rPr>
        <w:t>
      Орталығы: Ақтөбе ауылы, Қарағанды облысы білім басқармасының Шет ауданы білім бөлімінің "Ақтөбе бастауыш мектебі" коммуналдық мемлекеттік мекемесі.</w:t>
      </w:r>
    </w:p>
    <w:bookmarkEnd w:id="18"/>
    <w:bookmarkStart w:name="z25" w:id="19"/>
    <w:p>
      <w:pPr>
        <w:spacing w:after="0"/>
        <w:ind w:left="0"/>
        <w:jc w:val="both"/>
      </w:pPr>
      <w:r>
        <w:rPr>
          <w:rFonts w:ascii="Times New Roman"/>
          <w:b w:val="false"/>
          <w:i w:val="false"/>
          <w:color w:val="000000"/>
          <w:sz w:val="28"/>
        </w:rPr>
        <w:t>
      Шекарасы: Байсейіт көшесі №1 ден №31 ге дейінгі үйлер және №49 үй.</w:t>
      </w:r>
    </w:p>
    <w:bookmarkEnd w:id="19"/>
    <w:bookmarkStart w:name="z26" w:id="20"/>
    <w:p>
      <w:pPr>
        <w:spacing w:after="0"/>
        <w:ind w:left="0"/>
        <w:jc w:val="left"/>
      </w:pPr>
      <w:r>
        <w:rPr>
          <w:rFonts w:ascii="Times New Roman"/>
          <w:b/>
          <w:i w:val="false"/>
          <w:color w:val="000000"/>
        </w:rPr>
        <w:t xml:space="preserve"> №732 сайлау учаскесі</w:t>
      </w:r>
    </w:p>
    <w:bookmarkEnd w:id="20"/>
    <w:bookmarkStart w:name="z27" w:id="21"/>
    <w:p>
      <w:pPr>
        <w:spacing w:after="0"/>
        <w:ind w:left="0"/>
        <w:jc w:val="both"/>
      </w:pPr>
      <w:r>
        <w:rPr>
          <w:rFonts w:ascii="Times New Roman"/>
          <w:b w:val="false"/>
          <w:i w:val="false"/>
          <w:color w:val="000000"/>
          <w:sz w:val="28"/>
        </w:rPr>
        <w:t>
      Орталығы: Ақсу ауылы, Қарағанды облысы білім басқармасының Шет ауданы білім бөлімінің "Ақсу бастауыш мектебі" коммуналдық мемлекеттік мекемесі.</w:t>
      </w:r>
    </w:p>
    <w:bookmarkEnd w:id="21"/>
    <w:bookmarkStart w:name="z28" w:id="22"/>
    <w:p>
      <w:pPr>
        <w:spacing w:after="0"/>
        <w:ind w:left="0"/>
        <w:jc w:val="both"/>
      </w:pPr>
      <w:r>
        <w:rPr>
          <w:rFonts w:ascii="Times New Roman"/>
          <w:b w:val="false"/>
          <w:i w:val="false"/>
          <w:color w:val="000000"/>
          <w:sz w:val="28"/>
        </w:rPr>
        <w:t>
      Шекарасы: Сеңкібай би көшесі №1 ден №26 ға дейінгі үйлер.</w:t>
      </w:r>
    </w:p>
    <w:bookmarkEnd w:id="22"/>
    <w:bookmarkStart w:name="z29" w:id="23"/>
    <w:p>
      <w:pPr>
        <w:spacing w:after="0"/>
        <w:ind w:left="0"/>
        <w:jc w:val="left"/>
      </w:pPr>
      <w:r>
        <w:rPr>
          <w:rFonts w:ascii="Times New Roman"/>
          <w:b/>
          <w:i w:val="false"/>
          <w:color w:val="000000"/>
        </w:rPr>
        <w:t xml:space="preserve"> №733 сайлау учаскесі</w:t>
      </w:r>
    </w:p>
    <w:bookmarkEnd w:id="23"/>
    <w:bookmarkStart w:name="z30" w:id="24"/>
    <w:p>
      <w:pPr>
        <w:spacing w:after="0"/>
        <w:ind w:left="0"/>
        <w:jc w:val="both"/>
      </w:pPr>
      <w:r>
        <w:rPr>
          <w:rFonts w:ascii="Times New Roman"/>
          <w:b w:val="false"/>
          <w:i w:val="false"/>
          <w:color w:val="000000"/>
          <w:sz w:val="28"/>
        </w:rPr>
        <w:t>
      Орталығы: Қайрақты ауылы, Қарағанды облысы білім басқармасының Шет ауданы білім бөлімінің "Қайрақты бастауыш мектебі" коммуналдық мемлекеттік мекемесі.</w:t>
      </w:r>
    </w:p>
    <w:bookmarkEnd w:id="24"/>
    <w:bookmarkStart w:name="z31" w:id="25"/>
    <w:p>
      <w:pPr>
        <w:spacing w:after="0"/>
        <w:ind w:left="0"/>
        <w:jc w:val="both"/>
      </w:pPr>
      <w:r>
        <w:rPr>
          <w:rFonts w:ascii="Times New Roman"/>
          <w:b w:val="false"/>
          <w:i w:val="false"/>
          <w:color w:val="000000"/>
          <w:sz w:val="28"/>
        </w:rPr>
        <w:t>
      Шекарасы: Жидебай батыр көшесі №1 ден №26-ға дейінгі үйлер.</w:t>
      </w:r>
    </w:p>
    <w:bookmarkEnd w:id="25"/>
    <w:bookmarkStart w:name="z32" w:id="26"/>
    <w:p>
      <w:pPr>
        <w:spacing w:after="0"/>
        <w:ind w:left="0"/>
        <w:jc w:val="left"/>
      </w:pPr>
      <w:r>
        <w:rPr>
          <w:rFonts w:ascii="Times New Roman"/>
          <w:b/>
          <w:i w:val="false"/>
          <w:color w:val="000000"/>
        </w:rPr>
        <w:t xml:space="preserve"> №734 сайлау учаскесі</w:t>
      </w:r>
    </w:p>
    <w:bookmarkEnd w:id="26"/>
    <w:bookmarkStart w:name="z33" w:id="27"/>
    <w:p>
      <w:pPr>
        <w:spacing w:after="0"/>
        <w:ind w:left="0"/>
        <w:jc w:val="both"/>
      </w:pPr>
      <w:r>
        <w:rPr>
          <w:rFonts w:ascii="Times New Roman"/>
          <w:b w:val="false"/>
          <w:i w:val="false"/>
          <w:color w:val="000000"/>
          <w:sz w:val="28"/>
        </w:rPr>
        <w:t>
      Орталығы: Ақадыр кенті, "Шет ауданының балалар мен жасөспірімдер спорт мектебі" коммуналдық мемлекеттік мекемесі.</w:t>
      </w:r>
    </w:p>
    <w:bookmarkEnd w:id="27"/>
    <w:bookmarkStart w:name="z34" w:id="28"/>
    <w:p>
      <w:pPr>
        <w:spacing w:after="0"/>
        <w:ind w:left="0"/>
        <w:jc w:val="both"/>
      </w:pPr>
      <w:r>
        <w:rPr>
          <w:rFonts w:ascii="Times New Roman"/>
          <w:b w:val="false"/>
          <w:i w:val="false"/>
          <w:color w:val="000000"/>
          <w:sz w:val="28"/>
        </w:rPr>
        <w:t>
      Шекарасы: Нұрлы жол көшесі №2, 3, 5, 7, 8, 9, 10, 12, 13а, 13,, 14, 16, 18, 20, 24, 25, 26, 44 үйлер, Бірлік көшесі №9, 10, 14, 20, 22, 28, 29, 30, 31, 34, 36, 37, 39, 40, 44, 45 үйлер, Желтоқсан көшесі №1, 2, 4, 7, 10, 11, 14, 15, 15а, 16, 18, 20, 22, 24, 26, 28, 29, 29а, 30, 32, 34, 35, 36, 37а, 37, 39, 41, 43, 45, 47 үйлер, Ержан би көшесі №1, 2, 3, 4, 4а, 5, 5а, 6, 6а, 7, 7а, 8, 8а, 8б, 8в, 9, 9а, 10а, 11, 12, 13, 14, 15, 16, 17, 17а, 19, 23, 25, 26, 27, 29, 31, 32, 34, 35, 36, 37, 38, 39, 41, 42, 43, 44, 45, 47, 49, 51 үйлер, Қ.Рысқұлбеков көшесі №1, 11, 17, 21, 23, 25, 29, 30, 30а, 38, 42, 52, 53 үйлер, А.Байтұрсынов көшесі №11, 13, 18, 24 үйлер, Балауса көшесі №7, 23 үйлер, С.Сейфуллин көшесі №1, 2, 3, 4, 5, 6, 7, 8, 13, 14, 23, 24, 25, 27, 28, 32, 38, И.Панфилов көшесі №10, 11, 14, 16, 32, 33 үйлер, Ә.Молдағұлова көшесі №1, 1а, 2, 3а, 7, 8, 9, 10, 12, 14, 18, 19, 20, 22, 24 үйлер, Бейбітшілік көшесі №4, 10, 20, 26, 27, 28, 31а, 31, 32, 34а, 37, 37а, 38, 39, 40, 41А, 41, 42, 42А, 44, 46, 48, 50, 54, 56, 56а үйлер, А.Матросов көшесі №1, 1а, 2, 3, 3а, 4, 4а, 7, 7а, 9, 10, 11, 12, 15, 16, 17, 20, 25, 26, 35, 36, 37, 38, 38а, 39, 40, 41, 42, 43, 44, 45, 46, 47, 48, 64, үйлер, Ж.Мейрманов көшесі №1, 2, 3, 4, 5, 6, 7, 8, 9, 10, 11, 12, 13, 14, 16 үйлер, Күшікбай батыр көшесі №1, 16, 16а, 16б, 18, 20, 22, 24, 24а, 26, 28, 28а, 30, 31, 32, 34, 36, 38, 40, 41, 42, 45, 47, 51, 53, 55, 61, 63, 65, 69, 71, 73а, 75 үйлер, Аманат көшесі №12, 2, 3, 4, 6, 48а үйлер, Абай көшесі №1, 2, 3, 16, 1а, 2а, 3а үйлер, Тағылы разъезіндегі, 906 шақырым разъезді 1, 2, 5, 8 үйлер, А.Абрахимов көшесі №1, 2, 3, 3а, 4, 4а, 5, 6, 6а, 7, 8а, 8, 9 үйлер, И.А.Колбасин көшесі №1, 2, 3, 4, 5, 6, 7,8, 9, 10, 11, 12, 13 үйлер, С.Мұхамеджанов көшесі №1, 2, 3, 5, 7, 9, 10а, 11, 12, 13, 15, 16, 17, 19, 25, 25а, 27, 29, 63, 64, 66 үйлер, Е.Есімғалиев көшесі №1, 2, 3, 4, 5, 6, 7, 8, 9, 10, 12, 14, 16, 18, 20 үйлер, Т.Мұсахметов көшесі №1, 1а, 2, 3, 4, 5, 5б, 6, 7, 9, 11, 13, 15, 18, 27 үйлер, Ынтымақ көшесі №1, 1а, 3, 5, 8, 10, 12 үйлер, Қ.Сәтбаев көшесі 23 үй, М.Аманжолов көшесі №1, 2, 2а, 3, 4, 5, 5а, 6, 7, 8, 9, 10, 11, 12, 12а, 19а үйлер, Т.Әубәкіров көшесі №1, 2, 3, 4, 5, 6, 7, 8, 9, 10, 11, 12, 12а, 13, 15, 15а, 16 үйлер, Ақсоран қыстағы, Абай даңғылы №1а, 3а, 4, 5, 7, 8б, 9, 11, 13, 15, 18а, 19, 20, 21, 22, 23, 24, 25, 26, 27, 29, 31, 32, 34, 35, 36, 37, 1а, 35, 37 үйлер.</w:t>
      </w:r>
    </w:p>
    <w:bookmarkEnd w:id="28"/>
    <w:bookmarkStart w:name="z35" w:id="29"/>
    <w:p>
      <w:pPr>
        <w:spacing w:after="0"/>
        <w:ind w:left="0"/>
        <w:jc w:val="left"/>
      </w:pPr>
      <w:r>
        <w:rPr>
          <w:rFonts w:ascii="Times New Roman"/>
          <w:b/>
          <w:i w:val="false"/>
          <w:color w:val="000000"/>
        </w:rPr>
        <w:t xml:space="preserve"> №735 сайлау учаскесі</w:t>
      </w:r>
    </w:p>
    <w:bookmarkEnd w:id="29"/>
    <w:bookmarkStart w:name="z36" w:id="30"/>
    <w:p>
      <w:pPr>
        <w:spacing w:after="0"/>
        <w:ind w:left="0"/>
        <w:jc w:val="both"/>
      </w:pPr>
      <w:r>
        <w:rPr>
          <w:rFonts w:ascii="Times New Roman"/>
          <w:b w:val="false"/>
          <w:i w:val="false"/>
          <w:color w:val="000000"/>
          <w:sz w:val="28"/>
        </w:rPr>
        <w:t>
      Орталығы: Акадыр кенті, Шет ауданының мәдениет, тілдерді дамыту, дене шынықтыру және спорт бөлімі, "Шабал Бейсекқызы атындағы мәдени-сауық орталығы" коммуналдық мемлекеттік мекемесі.</w:t>
      </w:r>
    </w:p>
    <w:bookmarkEnd w:id="30"/>
    <w:bookmarkStart w:name="z37" w:id="31"/>
    <w:p>
      <w:pPr>
        <w:spacing w:after="0"/>
        <w:ind w:left="0"/>
        <w:jc w:val="both"/>
      </w:pPr>
      <w:r>
        <w:rPr>
          <w:rFonts w:ascii="Times New Roman"/>
          <w:b w:val="false"/>
          <w:i w:val="false"/>
          <w:color w:val="000000"/>
          <w:sz w:val="28"/>
        </w:rPr>
        <w:t>
      Шекарасы: Ағыбай батыр көшесі №1, 2, 3, 4, 5, 6, 7, 8, 10, 12, 14, 16, 18, 18а, 20, 20а, 20б, 21а үйлер, Тәуелсіз Қазақстан көшесі 3, 4а, 8а, 9, 14, 16, 18, 18а, 20, 24 үйлер, Байғозы батыр көшесі №1, 2, 3, 4,5, 6, 7, 8, 9, 10, 11, 12, 13, 14, үйлер, Шағын ауданы №1, 1а, 2, 3, 4, 5, 6, 7, 8, 9, 10, 10а, 11, 12, 13, 14, 15, 16, 17, 18, 19, 20, 21, 22, 23 үйлер, Сәкен көшесі №1, 2, 3, 4, 5, 6, 7, 8, 9, 10, 12, 13, 14, 15, 16, 17, 18, 19, 20, 21, 22, 23 үйлер, Жамбыл көшесі №2, 3, 4, 6, 8, 10, 12, 14, 16, 18, 20, 21 үйлер, Құрманғазы көшесі №1, 2, 3, 4, 9, 9а, 10, 10а, үйлер, Тұяқов көшесі №1, 2, 5, 7, 9, 11, 13, 15, 14, 16, 17, 18, 19, 20, 21, 22, 24, 25, 26, 27, 28, 29, 9а, 33, 35а, 37, 39, 41, 43 үйлер, А.Смағұлов көшесі №1, 1а, 2, 3, 3а, 4, 6, 7, 9, 10, 11а, 12, 13, 15, 15а, 16, 17, 18, 19, 20, 21, 22 үйлер, Ш.Уәлиханов көшесі №1, 2, 3, 4, 5, 6, 7, 8, 9, 10, 11, 12 үйлер, Жарылғап батыр көшесі №2, 3, 4, 5, 6, 7, 8, 9, 10, 10а, 11, 12, 13, 14, 15, 15а, 16, 18, 19, 19, 20, 21, 22, 23, 24, 26, 27, 28, 29, 29, 30, 31а, 31, 32, 34, 42, 43, 45, 47үйлер, Бастау көшесі №1, 2, 3, 12, 16үйлер, Ардагер көшесі №1, 2, 3, 4, 5, 6, 7, 8, 9, 10, 48, 48а, 50, 50а, 51, 52, 52а, 52б, 53, 54, 54а, 54б, 55, 57 үйлер, Бейбітшілік көшесі №56а үй, Қ.Сәтбаев көшесі №2, 4, 6, 8, 10, 12, 12, 14, 16, 19, 20, 23 үйлер.</w:t>
      </w:r>
    </w:p>
    <w:bookmarkEnd w:id="31"/>
    <w:bookmarkStart w:name="z38" w:id="32"/>
    <w:p>
      <w:pPr>
        <w:spacing w:after="0"/>
        <w:ind w:left="0"/>
        <w:jc w:val="left"/>
      </w:pPr>
      <w:r>
        <w:rPr>
          <w:rFonts w:ascii="Times New Roman"/>
          <w:b/>
          <w:i w:val="false"/>
          <w:color w:val="000000"/>
        </w:rPr>
        <w:t xml:space="preserve"> №736 сайлау учаскесі</w:t>
      </w:r>
    </w:p>
    <w:bookmarkEnd w:id="32"/>
    <w:bookmarkStart w:name="z39" w:id="33"/>
    <w:p>
      <w:pPr>
        <w:spacing w:after="0"/>
        <w:ind w:left="0"/>
        <w:jc w:val="both"/>
      </w:pPr>
      <w:r>
        <w:rPr>
          <w:rFonts w:ascii="Times New Roman"/>
          <w:b w:val="false"/>
          <w:i w:val="false"/>
          <w:color w:val="000000"/>
          <w:sz w:val="28"/>
        </w:rPr>
        <w:t>
      Орталығы: Ақадыр кенті, Қарағанды облысы білім басқармасының Шет ауданы білім бөлімінің "Мәншүк Мәметова атындағы жалпы білім беретін мектебі" коммуналдық мемлекеттік мекемесі.</w:t>
      </w:r>
    </w:p>
    <w:bookmarkEnd w:id="33"/>
    <w:bookmarkStart w:name="z40" w:id="34"/>
    <w:p>
      <w:pPr>
        <w:spacing w:after="0"/>
        <w:ind w:left="0"/>
        <w:jc w:val="both"/>
      </w:pPr>
      <w:r>
        <w:rPr>
          <w:rFonts w:ascii="Times New Roman"/>
          <w:b w:val="false"/>
          <w:i w:val="false"/>
          <w:color w:val="000000"/>
          <w:sz w:val="28"/>
        </w:rPr>
        <w:t>
      Шекарасы: Сарыарқа көшесі №1, 2, 3, 5, 6, 7, 8, 10, 11, 12, 13, 14, 15, 16, 17, 18, 19, 20, 22, 23, 24, 25, 26, 27, 28, 30, 30а, 33 үйлер, Болашақ көшесі №1, 1а, 3, 5, 7, 11, 17, 26, 29, 33, 36а, 37, 39, 41, 41а үйлер, Ақтасты көшесі №1, 1а, 2, 3, 6, 7, 8, 10, 11 үйлер, Алаш көшесі №1, 1а, 2, 2а, 3, 8, 9, 12, 13, 14а, 15, 18, 19, 20, 29, 31, 35 үйлер, Достық көшесі №1, 2, 3, 4, 5 үйлер, О.Беков көшесі №1, 1а, 1б, 2, 2а, 2б, 3, 3б, 3а, 4, 5, 5а, 5б, 5в, 6, 7, 8, 8а, 9, 9а, 10а, 10, 11а, 12, 12а , 13, 15, 16а, 17, 18, 21, 23, 24, 26, 27, 28, 32, 33, 35, 37, 39, 41, 43, 45, 47, 48 үйлер, Қ.Оспанов көшесі №1, 1а, 2, 2а, 2б, 3, 3а, 4, 4а, 6, 6а, 7, 9, 13, 14, 15, 16, 17, 18, 18а, 20, 22, 24, 26, 27, 28, 28а, 30, 35, 37, 38, 40, 42, 43, 45, 47, 49, 51, 57 үйлер, Е.Мәдиев көшесі №1, 2, 3, 4, 5, 6, 7, 8, 9, 10, 11 үйлер, Ақшатау көшесі №1, 2, 3, 7, 14, 15, 17, 19, 21, 23, 25, 29, 31, 35, 36, 37, 50, 54, 56, 60, 68, 70, 72 үйлер, Сарысу көшесі №1, 8, 24, 30, 38, 40, 46, 47 үйлер, М.Мәметова көшесі №1, 2, 2а, 3, 4, 5, 8, 10, 18, 26, 29, 30, 31, 33, 34 үйлер, Жұмыскер көшесі №2, 5, 6, 7, 8, 9, 10, 11, 12, 14, 17, 19, 21, 22, 23, 28, 28а, 30, 31, 32, 33, 34, 36, 38, 42 үйлер, Теміржолшылар көшесі №1, 2, 3, 4, 5, 5а, 6, 7, 7, 8, үйлер, С.Оразаев көшесі №1, 2а, 3, 4, 5, 6, 7, 8, 9, 10, 11, 12, 13, 14, 15, 16, 18, 19, 20, 21, 22, 23, 24, 25, 26, 27, 28, 29, 30 үйлер, Ырыс көшесі №4а, 6, 7, 8, 17 үйлер, Ақжол көшесі №1, 2, 3, 3а, 6, 9, 11, 13, 16, 18, 22, 26, 33, 34, 39, 42, 43, 48а, 48 үйлер, Жеңіс көшесі №5, 10, 10а, 12, 13, 19, 25, 30 үйлер, Абай даңғылы №2а, Азаттық көшесі №1, 2, 3, 4а, 5, 6, 7, 8, 9, 9а, 10, 11, 13, 14, 15, 16, 18, 19а, 19, 20, 21, 22, 23 үйлер, Айыртау көшесі №1, 3, 4, 5, 6, 13, 15 үйлер, Жібек жолы көшесі 1, 2, 3, 4, 5, 6, 7, 8 үйлер, Ж.Қыздарбеков көшесі №1, 2, 3, 4, 5, 6, 8, 9, 10, 10а, 11, 12, 13, 14, 17, 17а, 18, 19, 20, 21, 22, 23, 24, 26, 27, 28, 29 және Ақсенгір қыстағындағы, Полевойстан қыстағындағы үйлер.</w:t>
      </w:r>
    </w:p>
    <w:bookmarkEnd w:id="34"/>
    <w:bookmarkStart w:name="z41" w:id="35"/>
    <w:p>
      <w:pPr>
        <w:spacing w:after="0"/>
        <w:ind w:left="0"/>
        <w:jc w:val="left"/>
      </w:pPr>
      <w:r>
        <w:rPr>
          <w:rFonts w:ascii="Times New Roman"/>
          <w:b/>
          <w:i w:val="false"/>
          <w:color w:val="000000"/>
        </w:rPr>
        <w:t xml:space="preserve"> №737 сайлау учаскесі</w:t>
      </w:r>
    </w:p>
    <w:bookmarkEnd w:id="35"/>
    <w:bookmarkStart w:name="z42" w:id="36"/>
    <w:p>
      <w:pPr>
        <w:spacing w:after="0"/>
        <w:ind w:left="0"/>
        <w:jc w:val="both"/>
      </w:pPr>
      <w:r>
        <w:rPr>
          <w:rFonts w:ascii="Times New Roman"/>
          <w:b w:val="false"/>
          <w:i w:val="false"/>
          <w:color w:val="000000"/>
          <w:sz w:val="28"/>
        </w:rPr>
        <w:t>
      Орталығы: Сарыши ауылы, Қарағанды облысы білім басқармасының Шет ауданы білім бөлімінің "Сарыши бастауыш мектебі" коммуналдық мемлекеттік мекемесі.</w:t>
      </w:r>
    </w:p>
    <w:bookmarkEnd w:id="36"/>
    <w:bookmarkStart w:name="z43" w:id="37"/>
    <w:p>
      <w:pPr>
        <w:spacing w:after="0"/>
        <w:ind w:left="0"/>
        <w:jc w:val="both"/>
      </w:pPr>
      <w:r>
        <w:rPr>
          <w:rFonts w:ascii="Times New Roman"/>
          <w:b w:val="false"/>
          <w:i w:val="false"/>
          <w:color w:val="000000"/>
          <w:sz w:val="28"/>
        </w:rPr>
        <w:t>
      Шекарасы: Ә.Хасенов көшесі №3, 1 үйлер, Ағыбай батыр көшесі №9, №17 үйлер, Жарылғап батыр көшесі №4 үйлер, З.Көкжалов көшесі №3 үй, Қадыр батыр көшесі №6 үй, М.Рахимова көшесі №2, 6 үйлер, Т.Әубәкіров көшесі №1, 7, 8 үйлер .</w:t>
      </w:r>
    </w:p>
    <w:bookmarkEnd w:id="37"/>
    <w:bookmarkStart w:name="z44" w:id="38"/>
    <w:p>
      <w:pPr>
        <w:spacing w:after="0"/>
        <w:ind w:left="0"/>
        <w:jc w:val="left"/>
      </w:pPr>
      <w:r>
        <w:rPr>
          <w:rFonts w:ascii="Times New Roman"/>
          <w:b/>
          <w:i w:val="false"/>
          <w:color w:val="000000"/>
        </w:rPr>
        <w:t xml:space="preserve"> №738 сайлау учаскесі</w:t>
      </w:r>
    </w:p>
    <w:bookmarkEnd w:id="38"/>
    <w:bookmarkStart w:name="z45" w:id="39"/>
    <w:p>
      <w:pPr>
        <w:spacing w:after="0"/>
        <w:ind w:left="0"/>
        <w:jc w:val="both"/>
      </w:pPr>
      <w:r>
        <w:rPr>
          <w:rFonts w:ascii="Times New Roman"/>
          <w:b w:val="false"/>
          <w:i w:val="false"/>
          <w:color w:val="000000"/>
          <w:sz w:val="28"/>
        </w:rPr>
        <w:t>
      Орталығы: Ақжал кенті,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"Шұғыла" мәдениет үйі.</w:t>
      </w:r>
    </w:p>
    <w:bookmarkEnd w:id="39"/>
    <w:bookmarkStart w:name="z46" w:id="40"/>
    <w:p>
      <w:pPr>
        <w:spacing w:after="0"/>
        <w:ind w:left="0"/>
        <w:jc w:val="both"/>
      </w:pPr>
      <w:r>
        <w:rPr>
          <w:rFonts w:ascii="Times New Roman"/>
          <w:b w:val="false"/>
          <w:i w:val="false"/>
          <w:color w:val="000000"/>
          <w:sz w:val="28"/>
        </w:rPr>
        <w:t>
      Шекарасы: Абай көшесі №1-ден бастап №19-ға дейінгі үйлер, Ағыбай батыр көшесі №1-ден бастап №17-ге дейінгі үйлер, Ы.Алтынсарин көшесі №1 бастап № 23-ке үйлер, Т.Әубәкіров көшесі №1-ден бастап №15-ке дейінгі үйлер, Бейбітшілік көшесі №1-ден бастап №8-ге дейінгі үйлер, Дүйсенбай көшесі №1-ден бастап №8-ге дейінгі үйлер, Елеген батыр көшесі №1-ден бастап №11-ге дейінгі үйлер, Жаманқара көшесі №1-ден бастап №18-ге дейінгі үйлер, Желтоқсан көшесі №1-ден бастап №13-ке дейінгі үйлер, Қазыбек би көшесі №1-ден бастап №25-ке дейінгі үйлер, Қ.Сәтбаев көшесі №1-ден бастап №28-ге дейінгі үйлер, С.Сейфуллин көшесі №1-ден бастап №24 дейінгі және 28 үйлер, Ш.Уәлиханов көшесі №1-ден бастап №21-ге дейінгі және №33 үйлер, Әлімшайхы көшесі №1-ден бастап №17-ге дейінгі үйлер, Б.Қасымжанов көшесі №1-ден бастап №10-ға дейінгі үйлер, Сарыарқа көшесі №1-ден бастап №14-ке дейінгі үйлер, Жамбыл көшесі №1-ден бастап №10-ға дейінгі үйлер, Ықшам ауданы көшесі №1-ден бастап №9-ға дейінгі үйлер, Мыржықбай қыстағы №3,5,10 үйлер,Тұяқ, Мұхтар, Қумола, Шұрық, Сірге, Әбдір, Тастақ, Ережеп, Райян, Тулақбай, Рахмет қыстақтары.</w:t>
      </w:r>
    </w:p>
    <w:bookmarkEnd w:id="40"/>
    <w:bookmarkStart w:name="z47" w:id="41"/>
    <w:p>
      <w:pPr>
        <w:spacing w:after="0"/>
        <w:ind w:left="0"/>
        <w:jc w:val="left"/>
      </w:pPr>
      <w:r>
        <w:rPr>
          <w:rFonts w:ascii="Times New Roman"/>
          <w:b/>
          <w:i w:val="false"/>
          <w:color w:val="000000"/>
        </w:rPr>
        <w:t xml:space="preserve"> №740 сайлау учаскесі</w:t>
      </w:r>
    </w:p>
    <w:bookmarkEnd w:id="41"/>
    <w:bookmarkStart w:name="z48" w:id="42"/>
    <w:p>
      <w:pPr>
        <w:spacing w:after="0"/>
        <w:ind w:left="0"/>
        <w:jc w:val="both"/>
      </w:pPr>
      <w:r>
        <w:rPr>
          <w:rFonts w:ascii="Times New Roman"/>
          <w:b w:val="false"/>
          <w:i w:val="false"/>
          <w:color w:val="000000"/>
          <w:sz w:val="28"/>
        </w:rPr>
        <w:t>
      Орталығы: Ақжартас ауылы, Қарағанды облысы білім басқармасының Шет ауданы білім бөлімінің "Ақжартас бастауыш мектебі" коммуналдық мемлекеттік мекемесі.</w:t>
      </w:r>
    </w:p>
    <w:bookmarkEnd w:id="42"/>
    <w:bookmarkStart w:name="z49" w:id="43"/>
    <w:p>
      <w:pPr>
        <w:spacing w:after="0"/>
        <w:ind w:left="0"/>
        <w:jc w:val="both"/>
      </w:pPr>
      <w:r>
        <w:rPr>
          <w:rFonts w:ascii="Times New Roman"/>
          <w:b w:val="false"/>
          <w:i w:val="false"/>
          <w:color w:val="000000"/>
          <w:sz w:val="28"/>
        </w:rPr>
        <w:t>
      Шекарасы: Ақжартас ауылы, Қарабұлақ көшесі №1-ден №-44 ке дейінгі үйлер, Аяқши ауылы №1-ден №9-ға дейінгі үйлер, Ақшоқы қыстағы №1, 4 ,18 үйлер, Бітім қыстағы №2 үй, Көмек қыстағы №2 үй, Ақжан, Ақтақыр, Аманжан, Ахмедия, Екіаша, Қарасу, Есенқұл, Жетімек, Құмжон, Сәрік, Үйтас, Санбай, Жақсыбатыр, Айсері, Болашақ, Мейрам, Мұсақажы, Ортакөң, Суанбек, Түлкілі №5 үй, Школ №1, 2 үйлер, Шошақ үй, Ырыс, қыстақтары.</w:t>
      </w:r>
    </w:p>
    <w:bookmarkEnd w:id="43"/>
    <w:bookmarkStart w:name="z50" w:id="44"/>
    <w:p>
      <w:pPr>
        <w:spacing w:after="0"/>
        <w:ind w:left="0"/>
        <w:jc w:val="left"/>
      </w:pPr>
      <w:r>
        <w:rPr>
          <w:rFonts w:ascii="Times New Roman"/>
          <w:b/>
          <w:i w:val="false"/>
          <w:color w:val="000000"/>
        </w:rPr>
        <w:t xml:space="preserve"> №741 сайлау учаскесі</w:t>
      </w:r>
    </w:p>
    <w:bookmarkEnd w:id="44"/>
    <w:bookmarkStart w:name="z51" w:id="45"/>
    <w:p>
      <w:pPr>
        <w:spacing w:after="0"/>
        <w:ind w:left="0"/>
        <w:jc w:val="both"/>
      </w:pPr>
      <w:r>
        <w:rPr>
          <w:rFonts w:ascii="Times New Roman"/>
          <w:b w:val="false"/>
          <w:i w:val="false"/>
          <w:color w:val="000000"/>
          <w:sz w:val="28"/>
        </w:rPr>
        <w:t>
      Орталығы: Ақшатау кенті, Қарағанды облысы білім басқармасының Шет ауданы білім бөлімінің "Ш.Уәлиханов атындағы жалпы білім беретін мектебі" коммуналдық мемлекеттік мекемесі.</w:t>
      </w:r>
    </w:p>
    <w:bookmarkEnd w:id="45"/>
    <w:bookmarkStart w:name="z52" w:id="46"/>
    <w:p>
      <w:pPr>
        <w:spacing w:after="0"/>
        <w:ind w:left="0"/>
        <w:jc w:val="both"/>
      </w:pPr>
      <w:r>
        <w:rPr>
          <w:rFonts w:ascii="Times New Roman"/>
          <w:b w:val="false"/>
          <w:i w:val="false"/>
          <w:color w:val="000000"/>
          <w:sz w:val="28"/>
        </w:rPr>
        <w:t>
      Шекарасы: Байсейіт Жарылғапов көшесі №63 тен №86 ға дейінгі үйлер, Дия-қажы көшесі №1 тен №75 ке дейінгі үйлер, Абай көшесі №4 тен №47, 53 дейінгі, Т.Аралбаев көшесі №1 ден №28-ге дейінгі және №47, 106 үйлер, Торговая көшесі №1 ден №72-ге дейінгі үйлер, О.Махметов көшесі №1-ден №73ке дейінгі үйлер, Школьная көшесі №2а, 5, 6, 7, 8, 20, 21,22, 25, 26, 27, 92, 94,95 үйлер, Садовая көшесі №2, 3, 4, 5, 9, 21, 22, 23, 26 үйлер, С.Сейфуллин көшесі №1-ден №11-ге дейінгі үйлер, К.Смағұлов көшесі №1-ден №25-ке дейінгі үйлер, Қ.Нұржанов көшесі №1-ден №33-ке дейінгі және №133 үйлер, Шахтер көшесі №1, 2, 6, 8, 138, 139 үйлер, М.Әуезов көшесі №1 ден №5 ке дейінгі үйлер, А.Байтұрсынов көшесі №1, 2, 5 үйлер, 8 водовод қыстағындағы үйлер.</w:t>
      </w:r>
    </w:p>
    <w:bookmarkEnd w:id="46"/>
    <w:bookmarkStart w:name="z53" w:id="47"/>
    <w:p>
      <w:pPr>
        <w:spacing w:after="0"/>
        <w:ind w:left="0"/>
        <w:jc w:val="left"/>
      </w:pPr>
      <w:r>
        <w:rPr>
          <w:rFonts w:ascii="Times New Roman"/>
          <w:b/>
          <w:i w:val="false"/>
          <w:color w:val="000000"/>
        </w:rPr>
        <w:t xml:space="preserve"> №742 сайлау учаскесі</w:t>
      </w:r>
    </w:p>
    <w:bookmarkEnd w:id="47"/>
    <w:bookmarkStart w:name="z54" w:id="48"/>
    <w:p>
      <w:pPr>
        <w:spacing w:after="0"/>
        <w:ind w:left="0"/>
        <w:jc w:val="both"/>
      </w:pPr>
      <w:r>
        <w:rPr>
          <w:rFonts w:ascii="Times New Roman"/>
          <w:b w:val="false"/>
          <w:i w:val="false"/>
          <w:color w:val="000000"/>
          <w:sz w:val="28"/>
        </w:rPr>
        <w:t>
      Орталығы: Жарылғап батыр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Жарылғап батыр ауылдық мәдениет үйі.</w:t>
      </w:r>
    </w:p>
    <w:bookmarkEnd w:id="48"/>
    <w:bookmarkStart w:name="z55" w:id="49"/>
    <w:p>
      <w:pPr>
        <w:spacing w:after="0"/>
        <w:ind w:left="0"/>
        <w:jc w:val="both"/>
      </w:pPr>
      <w:r>
        <w:rPr>
          <w:rFonts w:ascii="Times New Roman"/>
          <w:b w:val="false"/>
          <w:i w:val="false"/>
          <w:color w:val="000000"/>
          <w:sz w:val="28"/>
        </w:rPr>
        <w:t>
      Шекарасы: Ы.Алтынсарин көшесі №1-ден №65-ке дейінгі үйлер және Қарасай, Қаратас қыстақтары.</w:t>
      </w:r>
    </w:p>
    <w:bookmarkEnd w:id="49"/>
    <w:bookmarkStart w:name="z56" w:id="50"/>
    <w:p>
      <w:pPr>
        <w:spacing w:after="0"/>
        <w:ind w:left="0"/>
        <w:jc w:val="left"/>
      </w:pPr>
      <w:r>
        <w:rPr>
          <w:rFonts w:ascii="Times New Roman"/>
          <w:b/>
          <w:i w:val="false"/>
          <w:color w:val="000000"/>
        </w:rPr>
        <w:t xml:space="preserve"> №743 сайлау учаскесі</w:t>
      </w:r>
    </w:p>
    <w:bookmarkEnd w:id="50"/>
    <w:bookmarkStart w:name="z57" w:id="51"/>
    <w:p>
      <w:pPr>
        <w:spacing w:after="0"/>
        <w:ind w:left="0"/>
        <w:jc w:val="both"/>
      </w:pPr>
      <w:r>
        <w:rPr>
          <w:rFonts w:ascii="Times New Roman"/>
          <w:b w:val="false"/>
          <w:i w:val="false"/>
          <w:color w:val="000000"/>
          <w:sz w:val="28"/>
        </w:rPr>
        <w:t>
      Орталығы: Қарғалы ауылы, "Жайнар" шаруа қожалығы.</w:t>
      </w:r>
    </w:p>
    <w:bookmarkEnd w:id="51"/>
    <w:bookmarkStart w:name="z58" w:id="52"/>
    <w:p>
      <w:pPr>
        <w:spacing w:after="0"/>
        <w:ind w:left="0"/>
        <w:jc w:val="both"/>
      </w:pPr>
      <w:r>
        <w:rPr>
          <w:rFonts w:ascii="Times New Roman"/>
          <w:b w:val="false"/>
          <w:i w:val="false"/>
          <w:color w:val="000000"/>
          <w:sz w:val="28"/>
        </w:rPr>
        <w:t>
      Шекарасы: Саржал көшесі №1 ден №15 ке дейінгі үйлер.</w:t>
      </w:r>
    </w:p>
    <w:bookmarkEnd w:id="52"/>
    <w:bookmarkStart w:name="z59" w:id="53"/>
    <w:p>
      <w:pPr>
        <w:spacing w:after="0"/>
        <w:ind w:left="0"/>
        <w:jc w:val="left"/>
      </w:pPr>
      <w:r>
        <w:rPr>
          <w:rFonts w:ascii="Times New Roman"/>
          <w:b/>
          <w:i w:val="false"/>
          <w:color w:val="000000"/>
        </w:rPr>
        <w:t xml:space="preserve"> №744 сайлау учаскесі</w:t>
      </w:r>
    </w:p>
    <w:bookmarkEnd w:id="53"/>
    <w:bookmarkStart w:name="z60" w:id="54"/>
    <w:p>
      <w:pPr>
        <w:spacing w:after="0"/>
        <w:ind w:left="0"/>
        <w:jc w:val="both"/>
      </w:pPr>
      <w:r>
        <w:rPr>
          <w:rFonts w:ascii="Times New Roman"/>
          <w:b w:val="false"/>
          <w:i w:val="false"/>
          <w:color w:val="000000"/>
          <w:sz w:val="28"/>
        </w:rPr>
        <w:t>
      Орталығы: Ақшоқы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Ақшоқы мәдениет үйі.</w:t>
      </w:r>
    </w:p>
    <w:bookmarkEnd w:id="54"/>
    <w:bookmarkStart w:name="z61" w:id="55"/>
    <w:p>
      <w:pPr>
        <w:spacing w:after="0"/>
        <w:ind w:left="0"/>
        <w:jc w:val="both"/>
      </w:pPr>
      <w:r>
        <w:rPr>
          <w:rFonts w:ascii="Times New Roman"/>
          <w:b w:val="false"/>
          <w:i w:val="false"/>
          <w:color w:val="000000"/>
          <w:sz w:val="28"/>
        </w:rPr>
        <w:t>
      Шекарасы: Байқасқа көшесі №1-ден №33-ке дейінгі үйлер, Бірлік көшесі №1 ден №81 ге дейінгі үйлер, Болашақ көшесі №26 дан №65-ке дейінгі үйлер, Ақшоқы, Ауғанбай қыстақтары.</w:t>
      </w:r>
    </w:p>
    <w:bookmarkEnd w:id="55"/>
    <w:bookmarkStart w:name="z62" w:id="56"/>
    <w:p>
      <w:pPr>
        <w:spacing w:after="0"/>
        <w:ind w:left="0"/>
        <w:jc w:val="left"/>
      </w:pPr>
      <w:r>
        <w:rPr>
          <w:rFonts w:ascii="Times New Roman"/>
          <w:b/>
          <w:i w:val="false"/>
          <w:color w:val="000000"/>
        </w:rPr>
        <w:t xml:space="preserve"> №745 сайлау учаскесі</w:t>
      </w:r>
    </w:p>
    <w:bookmarkEnd w:id="56"/>
    <w:bookmarkStart w:name="z63" w:id="57"/>
    <w:p>
      <w:pPr>
        <w:spacing w:after="0"/>
        <w:ind w:left="0"/>
        <w:jc w:val="both"/>
      </w:pPr>
      <w:r>
        <w:rPr>
          <w:rFonts w:ascii="Times New Roman"/>
          <w:b w:val="false"/>
          <w:i w:val="false"/>
          <w:color w:val="000000"/>
          <w:sz w:val="28"/>
        </w:rPr>
        <w:t>
      Орталығы: Ақбауыр ауылы, Қарағанды облысы білім басқармасының Шет ауданы білім бөлімінің "Ақбауыр бастауыш мектебі" коммуналдық мемлекеттік мекемесі.</w:t>
      </w:r>
    </w:p>
    <w:bookmarkEnd w:id="57"/>
    <w:bookmarkStart w:name="z64" w:id="58"/>
    <w:p>
      <w:pPr>
        <w:spacing w:after="0"/>
        <w:ind w:left="0"/>
        <w:jc w:val="both"/>
      </w:pPr>
      <w:r>
        <w:rPr>
          <w:rFonts w:ascii="Times New Roman"/>
          <w:b w:val="false"/>
          <w:i w:val="false"/>
          <w:color w:val="000000"/>
          <w:sz w:val="28"/>
        </w:rPr>
        <w:t>
      Шекарасы: Достық көшесі №1-ден №38-ге дейінгі үйлер, М.Ақымжанов көшесі №1 ден №23-ке дейінгі және №34 үйлер, Құрама қыстағы.</w:t>
      </w:r>
    </w:p>
    <w:bookmarkEnd w:id="58"/>
    <w:bookmarkStart w:name="z65" w:id="59"/>
    <w:p>
      <w:pPr>
        <w:spacing w:after="0"/>
        <w:ind w:left="0"/>
        <w:jc w:val="left"/>
      </w:pPr>
      <w:r>
        <w:rPr>
          <w:rFonts w:ascii="Times New Roman"/>
          <w:b/>
          <w:i w:val="false"/>
          <w:color w:val="000000"/>
        </w:rPr>
        <w:t xml:space="preserve"> №746 сайлау учаскесі</w:t>
      </w:r>
    </w:p>
    <w:bookmarkEnd w:id="59"/>
    <w:bookmarkStart w:name="z66" w:id="60"/>
    <w:p>
      <w:pPr>
        <w:spacing w:after="0"/>
        <w:ind w:left="0"/>
        <w:jc w:val="both"/>
      </w:pPr>
      <w:r>
        <w:rPr>
          <w:rFonts w:ascii="Times New Roman"/>
          <w:b w:val="false"/>
          <w:i w:val="false"/>
          <w:color w:val="000000"/>
          <w:sz w:val="28"/>
        </w:rPr>
        <w:t>
      Орталығы: Ақой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Ақой мәдениет үйі.</w:t>
      </w:r>
    </w:p>
    <w:bookmarkEnd w:id="60"/>
    <w:bookmarkStart w:name="z67" w:id="61"/>
    <w:p>
      <w:pPr>
        <w:spacing w:after="0"/>
        <w:ind w:left="0"/>
        <w:jc w:val="both"/>
      </w:pPr>
      <w:r>
        <w:rPr>
          <w:rFonts w:ascii="Times New Roman"/>
          <w:b w:val="false"/>
          <w:i w:val="false"/>
          <w:color w:val="000000"/>
          <w:sz w:val="28"/>
        </w:rPr>
        <w:t>
      Шекарасы: Ақой көшесі №1 ден №40-қа дейінгі және №71 үйлер, Қажымұқан көшесі №1-ден №16-ға дейінгі үйлер, Қазыбек би көшесі №1-ден №20-ға дейінгі үйлер, Сейфуллин көшесі №1-ден №15-ке дейінгі және №51 үйлер, Чепурченко көшесі №1-ден №19-ға дейінгі үйлер, М.Едігеев көшесі №1-ден №32-ге дейінгі үйлер, Байшегір қыстағы.</w:t>
      </w:r>
    </w:p>
    <w:bookmarkEnd w:id="61"/>
    <w:bookmarkStart w:name="z68" w:id="62"/>
    <w:p>
      <w:pPr>
        <w:spacing w:after="0"/>
        <w:ind w:left="0"/>
        <w:jc w:val="left"/>
      </w:pPr>
      <w:r>
        <w:rPr>
          <w:rFonts w:ascii="Times New Roman"/>
          <w:b/>
          <w:i w:val="false"/>
          <w:color w:val="000000"/>
        </w:rPr>
        <w:t xml:space="preserve"> №747 сайлау учаскесі</w:t>
      </w:r>
    </w:p>
    <w:bookmarkEnd w:id="62"/>
    <w:bookmarkStart w:name="z69" w:id="63"/>
    <w:p>
      <w:pPr>
        <w:spacing w:after="0"/>
        <w:ind w:left="0"/>
        <w:jc w:val="both"/>
      </w:pPr>
      <w:r>
        <w:rPr>
          <w:rFonts w:ascii="Times New Roman"/>
          <w:b w:val="false"/>
          <w:i w:val="false"/>
          <w:color w:val="000000"/>
          <w:sz w:val="28"/>
        </w:rPr>
        <w:t>
      Орталығы: Батық ауылы, Қарағанды облысы білім басқармасының Шет ауданы білім бөлімінің "Батық жалпы білім беретін мектебі" коммуналдық мемлекеттік мекемесі.</w:t>
      </w:r>
    </w:p>
    <w:bookmarkEnd w:id="63"/>
    <w:bookmarkStart w:name="z70" w:id="64"/>
    <w:p>
      <w:pPr>
        <w:spacing w:after="0"/>
        <w:ind w:left="0"/>
        <w:jc w:val="both"/>
      </w:pPr>
      <w:r>
        <w:rPr>
          <w:rFonts w:ascii="Times New Roman"/>
          <w:b w:val="false"/>
          <w:i w:val="false"/>
          <w:color w:val="000000"/>
          <w:sz w:val="28"/>
        </w:rPr>
        <w:t>
      Шекарасы: Абай көшесі №18, 20, 22, 22А, 24, 24а, 26, 28, 30, 32, 34,36, 38, 53 үй, Батық көшесі №11-ден бастап № 90 үйге дейін және №177 үй, Б.Майлин көшесі №1 ден №4 ке дейінгі және №53, 55, 55А,56, 57, 61,61а, 63, үйлер, Жамбыл көшесі №1-ден бастап №64-ке дейінгі үйлер және №81 үй, Жезқазған көшесі №1 ден №17ге дейінгі, №80-нен №102-ге дейінгі және №109а, 114а, 176а үйлер, І.Жансүгіров көшесі №11 және 85 үйлер, С.Сейфуллин көшесі №1 ден №9 дейінгі және №11, 40, 42, 44, 46, 48, 50, 52, 54, 55, 112 үйлер.</w:t>
      </w:r>
    </w:p>
    <w:bookmarkEnd w:id="64"/>
    <w:bookmarkStart w:name="z71" w:id="65"/>
    <w:p>
      <w:pPr>
        <w:spacing w:after="0"/>
        <w:ind w:left="0"/>
        <w:jc w:val="left"/>
      </w:pPr>
      <w:r>
        <w:rPr>
          <w:rFonts w:ascii="Times New Roman"/>
          <w:b/>
          <w:i w:val="false"/>
          <w:color w:val="000000"/>
        </w:rPr>
        <w:t xml:space="preserve"> №748 сайлау учаскесі</w:t>
      </w:r>
    </w:p>
    <w:bookmarkEnd w:id="65"/>
    <w:bookmarkStart w:name="z72" w:id="66"/>
    <w:p>
      <w:pPr>
        <w:spacing w:after="0"/>
        <w:ind w:left="0"/>
        <w:jc w:val="both"/>
      </w:pPr>
      <w:r>
        <w:rPr>
          <w:rFonts w:ascii="Times New Roman"/>
          <w:b w:val="false"/>
          <w:i w:val="false"/>
          <w:color w:val="000000"/>
          <w:sz w:val="28"/>
        </w:rPr>
        <w:t>
      Орталығы: Босаға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Босаға мәдениет үйі.</w:t>
      </w:r>
    </w:p>
    <w:bookmarkEnd w:id="66"/>
    <w:bookmarkStart w:name="z73" w:id="67"/>
    <w:p>
      <w:pPr>
        <w:spacing w:after="0"/>
        <w:ind w:left="0"/>
        <w:jc w:val="both"/>
      </w:pPr>
      <w:r>
        <w:rPr>
          <w:rFonts w:ascii="Times New Roman"/>
          <w:b w:val="false"/>
          <w:i w:val="false"/>
          <w:color w:val="000000"/>
          <w:sz w:val="28"/>
        </w:rPr>
        <w:t>
      Шекарасы: Ағыбай батыр көшесі №1-ден №10-ға дейінгі үйлер, К.Айқымбеков көшесі №1, 2А, 2Б, 3, 4, 5, 6, 6А, 7, 8, 9, 10, 11, 12, 14, 14А, 15, 16,17,17А, 17Б, 18, 18А, 19, 20, 21, 22,23,24, 24А, 25, 26, 27, 28, 29, 32А, 33, 36, 37, 42, 44 үйлер, Д.Бектұрсынов көшесі №1-ден бастап №53а-ға дейінгі үйлер, Тәуелсіздік көшесі №1, 2, 3, 3а, 4, 4а, 5, 6, 7, 8, 8А, 9, 9А, 11, 12, 12А, 13, 14, 15, 16, 17, 18, 19, 20, 20А үйлер. Жарылғап батыр көшесі №1, 2, 4, 5, 12, 15, 17 үйлер, Қанды қараша батыр көшесі №1-ден №17-ге дейінгі үйлер, Е.Құлжанбеков көшесі №1-ден бастап №20-ға дейінгі үйлер, Бестамақ бөлімшесі №1, 2, 5 үйлер, Жылыбұлақ ауылы, Жылыбұлақ көшесі №1, 2, 3, 4, 5, 7-ке дейінгі үйлер.</w:t>
      </w:r>
    </w:p>
    <w:bookmarkEnd w:id="67"/>
    <w:bookmarkStart w:name="z74" w:id="68"/>
    <w:p>
      <w:pPr>
        <w:spacing w:after="0"/>
        <w:ind w:left="0"/>
        <w:jc w:val="left"/>
      </w:pPr>
      <w:r>
        <w:rPr>
          <w:rFonts w:ascii="Times New Roman"/>
          <w:b/>
          <w:i w:val="false"/>
          <w:color w:val="000000"/>
        </w:rPr>
        <w:t xml:space="preserve"> №750 сайлау учаскесі</w:t>
      </w:r>
    </w:p>
    <w:bookmarkEnd w:id="68"/>
    <w:bookmarkStart w:name="z75" w:id="69"/>
    <w:p>
      <w:pPr>
        <w:spacing w:after="0"/>
        <w:ind w:left="0"/>
        <w:jc w:val="both"/>
      </w:pPr>
      <w:r>
        <w:rPr>
          <w:rFonts w:ascii="Times New Roman"/>
          <w:b w:val="false"/>
          <w:i w:val="false"/>
          <w:color w:val="000000"/>
          <w:sz w:val="28"/>
        </w:rPr>
        <w:t>
      Орталығы: Бұрма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Бұрма мәдениет үйі.</w:t>
      </w:r>
    </w:p>
    <w:bookmarkEnd w:id="69"/>
    <w:bookmarkStart w:name="z76" w:id="70"/>
    <w:p>
      <w:pPr>
        <w:spacing w:after="0"/>
        <w:ind w:left="0"/>
        <w:jc w:val="both"/>
      </w:pPr>
      <w:r>
        <w:rPr>
          <w:rFonts w:ascii="Times New Roman"/>
          <w:b w:val="false"/>
          <w:i w:val="false"/>
          <w:color w:val="000000"/>
          <w:sz w:val="28"/>
        </w:rPr>
        <w:t>
      Шекарасы: С.Байшағыров көшесі №1 ден №36 ға дейінгі үйлер, Бейбітшілік көшесі №1 ден №38 ге дейінгі үйлер, Жастар көшесі №1 ден №29 ға дейінгі үйлер, Бәйтерек көшесі №1 ден №20 ға дейінгі үйлер, Құрылысшылар көшесі №1 ден №26 ға дейінгі үйлер, Орталық көшесі №1 ден №14 ке дейінгі және №25, №25а, №38 үйлер, Сарыарқа көшесі №1 ден №40 қа дейінгі үйлер.</w:t>
      </w:r>
    </w:p>
    <w:bookmarkEnd w:id="70"/>
    <w:bookmarkStart w:name="z77" w:id="71"/>
    <w:p>
      <w:pPr>
        <w:spacing w:after="0"/>
        <w:ind w:left="0"/>
        <w:jc w:val="left"/>
      </w:pPr>
      <w:r>
        <w:rPr>
          <w:rFonts w:ascii="Times New Roman"/>
          <w:b/>
          <w:i w:val="false"/>
          <w:color w:val="000000"/>
        </w:rPr>
        <w:t xml:space="preserve"> №751 сайлау учаскесі</w:t>
      </w:r>
    </w:p>
    <w:bookmarkEnd w:id="71"/>
    <w:bookmarkStart w:name="z78" w:id="72"/>
    <w:p>
      <w:pPr>
        <w:spacing w:after="0"/>
        <w:ind w:left="0"/>
        <w:jc w:val="both"/>
      </w:pPr>
      <w:r>
        <w:rPr>
          <w:rFonts w:ascii="Times New Roman"/>
          <w:b w:val="false"/>
          <w:i w:val="false"/>
          <w:color w:val="000000"/>
          <w:sz w:val="28"/>
        </w:rPr>
        <w:t>
      Орталығы: Мұхтар ауылы, Қарағанды облысы білім басқармасының Шет ауданы білім бөлімінің "Мұхтар негізгі орта мектебі" коммуналдық мемлекеттік мекемесі.</w:t>
      </w:r>
    </w:p>
    <w:bookmarkEnd w:id="72"/>
    <w:bookmarkStart w:name="z79" w:id="73"/>
    <w:p>
      <w:pPr>
        <w:spacing w:after="0"/>
        <w:ind w:left="0"/>
        <w:jc w:val="both"/>
      </w:pPr>
      <w:r>
        <w:rPr>
          <w:rFonts w:ascii="Times New Roman"/>
          <w:b w:val="false"/>
          <w:i w:val="false"/>
          <w:color w:val="000000"/>
          <w:sz w:val="28"/>
        </w:rPr>
        <w:t>
      Шекарасы: Бозшыкөл көшесі №1 ден №27 ге дейінгі үйлер, Мұхтар көшесі №1 ден №36 ға дейінгі үйлер, Мектеп көшесі №1 ден №4 ке дейінгі үйлер және №28 үй.</w:t>
      </w:r>
    </w:p>
    <w:bookmarkEnd w:id="73"/>
    <w:bookmarkStart w:name="z80" w:id="74"/>
    <w:p>
      <w:pPr>
        <w:spacing w:after="0"/>
        <w:ind w:left="0"/>
        <w:jc w:val="left"/>
      </w:pPr>
      <w:r>
        <w:rPr>
          <w:rFonts w:ascii="Times New Roman"/>
          <w:b/>
          <w:i w:val="false"/>
          <w:color w:val="000000"/>
        </w:rPr>
        <w:t xml:space="preserve"> №752 сайлау учаскесі</w:t>
      </w:r>
    </w:p>
    <w:bookmarkEnd w:id="74"/>
    <w:bookmarkStart w:name="z81" w:id="75"/>
    <w:p>
      <w:pPr>
        <w:spacing w:after="0"/>
        <w:ind w:left="0"/>
        <w:jc w:val="both"/>
      </w:pPr>
      <w:r>
        <w:rPr>
          <w:rFonts w:ascii="Times New Roman"/>
          <w:b w:val="false"/>
          <w:i w:val="false"/>
          <w:color w:val="000000"/>
          <w:sz w:val="28"/>
        </w:rPr>
        <w:t>
      Орталығы: Дәрия кенті,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Дәрия кенттік мәдениет үйі.</w:t>
      </w:r>
    </w:p>
    <w:bookmarkEnd w:id="75"/>
    <w:bookmarkStart w:name="z82" w:id="76"/>
    <w:p>
      <w:pPr>
        <w:spacing w:after="0"/>
        <w:ind w:left="0"/>
        <w:jc w:val="both"/>
      </w:pPr>
      <w:r>
        <w:rPr>
          <w:rFonts w:ascii="Times New Roman"/>
          <w:b w:val="false"/>
          <w:i w:val="false"/>
          <w:color w:val="000000"/>
          <w:sz w:val="28"/>
        </w:rPr>
        <w:t>
      Шекарасы: Абай көшесі 1,1а, 2, 2а, 3,4, 5, 6, 7, 7а, 8, 9, 9а, 13, 14, 15, 16, 17, 18, 19, 20, 21, 21а, 22, 22а, 23, 24, 25, 26, 27, 28, 29, 30, 34, 36 дейінгі үйлер, Желтоқсан көшесі № 1, 2, 3, 5, 6, 7, 8, 9, 10, 11, 12, 13, 14, 15, 17, 18, 19, 20 үйлер, Жамбыл көшесі № 1, 1а, 2, 3, 4, 5, 6, 7, 8, 9, 10, 11, 12, 14, 15, 17, 19, 19а, 21, 23, 24, 25, 27, 29, 31, 34, 37 дейінгі үйлер, М.Әуезов көшесі №1-ден бастап № 20-ға дейінгі үйлер, Бұғылы көшесі № 1, 1а, 2, 3, 4, 5, 6, 7, 8, 9, 11, 12, 13, 15, 18, 19, 20, 21, 22, 23 үйлер, М. Мәметова көшесі № 1, 2, 4, 4а, 5, 5а, 7, 8, 9, 10, 11, 12, 13, 13а, 14, 15, 20, 26 дейінгі үйлер, Б.Момышұлы көшесі № 1, 2, 3, 4, 5, 6, 7, 8, 9, 10, 10а, 11, 12, 13, 14, 15, 16, 17, 18, 19, 20, 27, 36 дейінгі үйлер, С.Сейфуллин көшесі №1-ден бастап №26-ға дейінгі үйлер, Ә.Молдагұлова көшесі № 1, 2, 3, 4, 4а, 4б, 4в, 5, 6, 7, 8, 9, 10, 11, 12, 13, 14, 15, 16, 17, 18, 19, 20 дейінгі үйлер.</w:t>
      </w:r>
    </w:p>
    <w:bookmarkEnd w:id="76"/>
    <w:bookmarkStart w:name="z83" w:id="77"/>
    <w:p>
      <w:pPr>
        <w:spacing w:after="0"/>
        <w:ind w:left="0"/>
        <w:jc w:val="left"/>
      </w:pPr>
      <w:r>
        <w:rPr>
          <w:rFonts w:ascii="Times New Roman"/>
          <w:b/>
          <w:i w:val="false"/>
          <w:color w:val="000000"/>
        </w:rPr>
        <w:t xml:space="preserve"> №753 сайлау учаскесі</w:t>
      </w:r>
    </w:p>
    <w:bookmarkEnd w:id="77"/>
    <w:bookmarkStart w:name="z84" w:id="78"/>
    <w:p>
      <w:pPr>
        <w:spacing w:after="0"/>
        <w:ind w:left="0"/>
        <w:jc w:val="both"/>
      </w:pPr>
      <w:r>
        <w:rPr>
          <w:rFonts w:ascii="Times New Roman"/>
          <w:b w:val="false"/>
          <w:i w:val="false"/>
          <w:color w:val="000000"/>
          <w:sz w:val="28"/>
        </w:rPr>
        <w:t>
      Орталығы: С.Сейфуллин атындағы кенті,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Сейфуллин кенттік мәдениет үйі.</w:t>
      </w:r>
    </w:p>
    <w:bookmarkEnd w:id="78"/>
    <w:bookmarkStart w:name="z85" w:id="79"/>
    <w:p>
      <w:pPr>
        <w:spacing w:after="0"/>
        <w:ind w:left="0"/>
        <w:jc w:val="both"/>
      </w:pPr>
      <w:r>
        <w:rPr>
          <w:rFonts w:ascii="Times New Roman"/>
          <w:b w:val="false"/>
          <w:i w:val="false"/>
          <w:color w:val="000000"/>
          <w:sz w:val="28"/>
        </w:rPr>
        <w:t>
      Шекарасы: Маясар ақын көшесі №1 ден №28 ге дейінгі және №1А, №10Аүйлер, Н.Әбдіров көшесі №1 ден №78 ге дейінгі және №8А, №11А, №12А, №13А, №14А, №15А, №15Б, №16А, №29А, №31А, №31Б, №47А, №49А, №49Б, №53Аүйлер, Қазыбек-би көшесі №1 ден №36ға дейінгі және №14А, №15А, №16А, №17А, №18А, №23А үйлер, Жамбыл көшесі №1 ден №27 ге дейінгі үйлер, Достық көшесі №1 ден №27 ге дейінгі және №16А, №18А, №20А үйлер, Наурыз көшесі №1 ден №32ге дейінгі және №3А, №5А, №7А, №8А, №8Б, №11А,№12А, №17А, №23А, №26А үйлер, Болат Жамиев көшесі №2 ден №13ке дейінгі үйлер, М.Мәметова көшесі №1 ден №11ге дейінгіүйлержәне №6А үй, Гагарин көшесі №1 ден №14ке дейінгі және №1А, №1Б, №1В, №3А, №5А, №7А үйлер, Береке көшесі №1 ден №21 ге дейінгі және №31,№6А, №16А, №19А, №20А үйлер, Таңыбай батыр көшесі №1 ден №27 ге дейінгі және үйлер№32, №11А, Жеңіс көшесі №1 ден №15 ке дейінгі үйлер, Абай көшесі №1 ден №28 ге дейінгі үйлер және №35 үй, Бұғылы көшесі №1 ден №47ге дейінгі және №39,№5А, №5Б, №6Б, №6В, №7А, №12А, №16А, №16Б, №16В, №20А, №20Б, №20В, №24А, №24Б, №26А, №26Б, №34А, №36А, №36Б, №38А үйлер, Шевченко көшесі №1 ден №25 ке дейінгі үйлер, Т.Әубәкіров көшесі №1 ден №37 ге дейінгі және №15А, №22А, №19А, №21Аүйлер, Бейбітшілік көшесі №1 ден №45 ке дейінгі және №15А, №15Б, №17А, №25А, №26А, №28А үйлер, Байғозы батыр көшесі №1 ден №55 ке дейінгі және №23А, №24А, №29А үйлер, С.Сейфуллин көшесі №1 ден №47 ге дейінгі және №51, №65, №11А, №23Б үйлер.</w:t>
      </w:r>
    </w:p>
    <w:bookmarkEnd w:id="79"/>
    <w:bookmarkStart w:name="z86" w:id="80"/>
    <w:p>
      <w:pPr>
        <w:spacing w:after="0"/>
        <w:ind w:left="0"/>
        <w:jc w:val="left"/>
      </w:pPr>
      <w:r>
        <w:rPr>
          <w:rFonts w:ascii="Times New Roman"/>
          <w:b/>
          <w:i w:val="false"/>
          <w:color w:val="000000"/>
        </w:rPr>
        <w:t xml:space="preserve"> №755 сайлау учаскесі</w:t>
      </w:r>
    </w:p>
    <w:bookmarkEnd w:id="80"/>
    <w:bookmarkStart w:name="z87" w:id="81"/>
    <w:p>
      <w:pPr>
        <w:spacing w:after="0"/>
        <w:ind w:left="0"/>
        <w:jc w:val="both"/>
      </w:pPr>
      <w:r>
        <w:rPr>
          <w:rFonts w:ascii="Times New Roman"/>
          <w:b w:val="false"/>
          <w:i w:val="false"/>
          <w:color w:val="000000"/>
          <w:sz w:val="28"/>
        </w:rPr>
        <w:t>
      Орталығы: Нұра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Нұра мәдениет үйі.</w:t>
      </w:r>
    </w:p>
    <w:bookmarkEnd w:id="81"/>
    <w:bookmarkStart w:name="z88" w:id="82"/>
    <w:p>
      <w:pPr>
        <w:spacing w:after="0"/>
        <w:ind w:left="0"/>
        <w:jc w:val="both"/>
      </w:pPr>
      <w:r>
        <w:rPr>
          <w:rFonts w:ascii="Times New Roman"/>
          <w:b w:val="false"/>
          <w:i w:val="false"/>
          <w:color w:val="000000"/>
          <w:sz w:val="28"/>
        </w:rPr>
        <w:t>
      Шекарасы: Н.Әбдіров көшесі №1 ден №11 ге дейінгі және №52, №53, №56, №59, №61, №63, №65, №67, №69,№70, №73, №74, №90 үйлер, Шабанбай би көшесі №1 ден №33 ке дейінгі және №81 ден №129 ға дейінгі және №138, №149, №157, №172, №200 үйлер, Сейфуллин көшесі №1 ден №12 ге дейінгі және №41 ден №59 ға дейінгі үйлер, Мұқанов көшесі №1 ден №8 ге дейінгі және №18 ден №36 ға дейінгі және №121, №122, №142 үйлер, Абай көшесі №1 ден №34 ке дейінгі және №45, №61, №62, №63, №67, №73, №100, №101, №116, №118, №120, №123, №138, №149, №199 үйлер, Н.Байсейтұлы көшесі №1 ден №93 ке дейінгі және №116а, №117, №118, №124а үйлер.</w:t>
      </w:r>
    </w:p>
    <w:bookmarkEnd w:id="82"/>
    <w:bookmarkStart w:name="z89" w:id="83"/>
    <w:p>
      <w:pPr>
        <w:spacing w:after="0"/>
        <w:ind w:left="0"/>
        <w:jc w:val="left"/>
      </w:pPr>
      <w:r>
        <w:rPr>
          <w:rFonts w:ascii="Times New Roman"/>
          <w:b/>
          <w:i w:val="false"/>
          <w:color w:val="000000"/>
        </w:rPr>
        <w:t xml:space="preserve"> №756 сайлау учаскесі</w:t>
      </w:r>
    </w:p>
    <w:bookmarkEnd w:id="83"/>
    <w:bookmarkStart w:name="z90" w:id="84"/>
    <w:p>
      <w:pPr>
        <w:spacing w:after="0"/>
        <w:ind w:left="0"/>
        <w:jc w:val="both"/>
      </w:pPr>
      <w:r>
        <w:rPr>
          <w:rFonts w:ascii="Times New Roman"/>
          <w:b w:val="false"/>
          <w:i w:val="false"/>
          <w:color w:val="000000"/>
          <w:sz w:val="28"/>
        </w:rPr>
        <w:t>
      Орталығы: Киікті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Киікті мәдениет үйі.</w:t>
      </w:r>
    </w:p>
    <w:bookmarkEnd w:id="84"/>
    <w:bookmarkStart w:name="z91" w:id="85"/>
    <w:p>
      <w:pPr>
        <w:spacing w:after="0"/>
        <w:ind w:left="0"/>
        <w:jc w:val="both"/>
      </w:pPr>
      <w:r>
        <w:rPr>
          <w:rFonts w:ascii="Times New Roman"/>
          <w:b w:val="false"/>
          <w:i w:val="false"/>
          <w:color w:val="000000"/>
          <w:sz w:val="28"/>
        </w:rPr>
        <w:t>
      Шекарасы: Бейбітшілік көшесі №1, 2, 2А, 3, 4, 7, 8, 9, 10, 11, 13, 14, 15, 18, 34ке дейінгі үйлер, Желтоқсан көшесі №1, 3, 5, 7, 15, 16, 17 ге дейінгі үйлер, Ағыбай батыр көшесі №2, 3, 3А, 4, 5, 6, 7, 9, 10, 12, 14, 15, 16, 18, 19, 22, 26, 27, 28, 29, 30, 34, 35, 36, 36, 38, 39, 40, 42, 43, 46, 50, 51, 92, 93, 93А, 109, 117, 119, 120, 127, 136, 137, 140, 140Б, 145ге дейінгі үйлер, Әбікен Хасенов көшесі №1, 2А, 3, 3А, 4, 4а, 5, 6, 7, 8, 9, 10, 12, 12б, 13, 14, 15, 15а, 16, 20, 21, 23, 24, 25, 27, 28, 29, 42, 42, 43, 44, 50 үйлер, Қазыбек би көшесі №1,2, 2а, 3, 4, 5, 6, 7, 7А, 8, 10, 11, 11а, 12, 12а, 13, 15, 15А, 16, 17, 17А, 18, 19, 21, 27, 30, 31, 32, 33, 34, 40, 89 үйлер, Ы.Алтынсарин көшесі №1, 1а, 1Б, 1В, 2, 2А, 3, 3а, 4, 5, 5а, 6, 7, 8, 9, 10, 11, 12, 12а, 13, 14а, 16, 20, 21, 23, 23б, 24, 25, 26, 27, 30, 31, 32, 33, 34, 34, 43, 47 үйлер.</w:t>
      </w:r>
    </w:p>
    <w:bookmarkEnd w:id="85"/>
    <w:bookmarkStart w:name="z92" w:id="86"/>
    <w:p>
      <w:pPr>
        <w:spacing w:after="0"/>
        <w:ind w:left="0"/>
        <w:jc w:val="left"/>
      </w:pPr>
      <w:r>
        <w:rPr>
          <w:rFonts w:ascii="Times New Roman"/>
          <w:b/>
          <w:i w:val="false"/>
          <w:color w:val="000000"/>
        </w:rPr>
        <w:t xml:space="preserve"> №757 сайлау учаскесі</w:t>
      </w:r>
    </w:p>
    <w:bookmarkEnd w:id="86"/>
    <w:bookmarkStart w:name="z93" w:id="87"/>
    <w:p>
      <w:pPr>
        <w:spacing w:after="0"/>
        <w:ind w:left="0"/>
        <w:jc w:val="both"/>
      </w:pPr>
      <w:r>
        <w:rPr>
          <w:rFonts w:ascii="Times New Roman"/>
          <w:b w:val="false"/>
          <w:i w:val="false"/>
          <w:color w:val="000000"/>
          <w:sz w:val="28"/>
        </w:rPr>
        <w:t>
      Орталығы: Көктіңкөлі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Көктіңкөлі мәдениет үйі.</w:t>
      </w:r>
    </w:p>
    <w:bookmarkEnd w:id="87"/>
    <w:bookmarkStart w:name="z94" w:id="88"/>
    <w:p>
      <w:pPr>
        <w:spacing w:after="0"/>
        <w:ind w:left="0"/>
        <w:jc w:val="both"/>
      </w:pPr>
      <w:r>
        <w:rPr>
          <w:rFonts w:ascii="Times New Roman"/>
          <w:b w:val="false"/>
          <w:i w:val="false"/>
          <w:color w:val="000000"/>
          <w:sz w:val="28"/>
        </w:rPr>
        <w:t>
      Шекарасы: Кистафин көшесі №1 ден №16 ға дейінгі және №21, 23 үйлер, Көктіңкөлі көшесі №1 ден №38 ге дейінгі үйлер, Бастау көшесі №1 ден №17 ге дейінгі үйлер, Сейфуллин №1 ден №24 ке дейінгі үйлер, Ынтымақ көшесі №1 ден №40 қа дейінгі үйлер, Тәуелсіздік көшесі №1 ден №40 қа дейінгі үйлер, Бірлік көшесі №1 ден №9 ға дейінгі үйлер, Ақжол ауылы Сарыарқа көшесі №1 ден №20 ға дейінгі үйлер.</w:t>
      </w:r>
    </w:p>
    <w:bookmarkEnd w:id="88"/>
    <w:bookmarkStart w:name="z95" w:id="89"/>
    <w:p>
      <w:pPr>
        <w:spacing w:after="0"/>
        <w:ind w:left="0"/>
        <w:jc w:val="left"/>
      </w:pPr>
      <w:r>
        <w:rPr>
          <w:rFonts w:ascii="Times New Roman"/>
          <w:b/>
          <w:i w:val="false"/>
          <w:color w:val="000000"/>
        </w:rPr>
        <w:t xml:space="preserve"> №758 сайлау учаскесі</w:t>
      </w:r>
    </w:p>
    <w:bookmarkEnd w:id="89"/>
    <w:bookmarkStart w:name="z96" w:id="90"/>
    <w:p>
      <w:pPr>
        <w:spacing w:after="0"/>
        <w:ind w:left="0"/>
        <w:jc w:val="both"/>
      </w:pPr>
      <w:r>
        <w:rPr>
          <w:rFonts w:ascii="Times New Roman"/>
          <w:b w:val="false"/>
          <w:i w:val="false"/>
          <w:color w:val="000000"/>
          <w:sz w:val="28"/>
        </w:rPr>
        <w:t>
      Орталығы: Жыланды ауылы, Байғозы батыр көшесі, 1 үй.</w:t>
      </w:r>
    </w:p>
    <w:bookmarkEnd w:id="90"/>
    <w:bookmarkStart w:name="z97" w:id="91"/>
    <w:p>
      <w:pPr>
        <w:spacing w:after="0"/>
        <w:ind w:left="0"/>
        <w:jc w:val="both"/>
      </w:pPr>
      <w:r>
        <w:rPr>
          <w:rFonts w:ascii="Times New Roman"/>
          <w:b w:val="false"/>
          <w:i w:val="false"/>
          <w:color w:val="000000"/>
          <w:sz w:val="28"/>
        </w:rPr>
        <w:t>
      Шекарасы: Байғозы батыр көшесі №1 ден №21 ге дейінгі үйлер.</w:t>
      </w:r>
    </w:p>
    <w:bookmarkEnd w:id="91"/>
    <w:bookmarkStart w:name="z98" w:id="92"/>
    <w:p>
      <w:pPr>
        <w:spacing w:after="0"/>
        <w:ind w:left="0"/>
        <w:jc w:val="left"/>
      </w:pPr>
      <w:r>
        <w:rPr>
          <w:rFonts w:ascii="Times New Roman"/>
          <w:b/>
          <w:i w:val="false"/>
          <w:color w:val="000000"/>
        </w:rPr>
        <w:t xml:space="preserve"> №759 сайлау учаскесі</w:t>
      </w:r>
    </w:p>
    <w:bookmarkEnd w:id="92"/>
    <w:bookmarkStart w:name="z99" w:id="93"/>
    <w:p>
      <w:pPr>
        <w:spacing w:after="0"/>
        <w:ind w:left="0"/>
        <w:jc w:val="both"/>
      </w:pPr>
      <w:r>
        <w:rPr>
          <w:rFonts w:ascii="Times New Roman"/>
          <w:b w:val="false"/>
          <w:i w:val="false"/>
          <w:color w:val="000000"/>
          <w:sz w:val="28"/>
        </w:rPr>
        <w:t>
      Орталығы: Әлихан ауылы, Қарағанды облысы білім басқармасының Шет ауданы білім бөлімінің "Әлихан негізгі орта мектебі" коммуналдық мемлекеттік мекемесі.</w:t>
      </w:r>
    </w:p>
    <w:bookmarkEnd w:id="93"/>
    <w:bookmarkStart w:name="z100" w:id="94"/>
    <w:p>
      <w:pPr>
        <w:spacing w:after="0"/>
        <w:ind w:left="0"/>
        <w:jc w:val="both"/>
      </w:pPr>
      <w:r>
        <w:rPr>
          <w:rFonts w:ascii="Times New Roman"/>
          <w:b w:val="false"/>
          <w:i w:val="false"/>
          <w:color w:val="000000"/>
          <w:sz w:val="28"/>
        </w:rPr>
        <w:t>
      Шекарасы: Күшікбай батыр көшесі №1 бастап, №52 дейін , 43 разъезд №1 бастап №10 дейінгі үйлер.</w:t>
      </w:r>
    </w:p>
    <w:bookmarkEnd w:id="94"/>
    <w:bookmarkStart w:name="z101" w:id="95"/>
    <w:p>
      <w:pPr>
        <w:spacing w:after="0"/>
        <w:ind w:left="0"/>
        <w:jc w:val="left"/>
      </w:pPr>
      <w:r>
        <w:rPr>
          <w:rFonts w:ascii="Times New Roman"/>
          <w:b/>
          <w:i w:val="false"/>
          <w:color w:val="000000"/>
        </w:rPr>
        <w:t xml:space="preserve"> №760 сайлау учаскесі</w:t>
      </w:r>
    </w:p>
    <w:bookmarkEnd w:id="95"/>
    <w:bookmarkStart w:name="z102" w:id="96"/>
    <w:p>
      <w:pPr>
        <w:spacing w:after="0"/>
        <w:ind w:left="0"/>
        <w:jc w:val="both"/>
      </w:pPr>
      <w:r>
        <w:rPr>
          <w:rFonts w:ascii="Times New Roman"/>
          <w:b w:val="false"/>
          <w:i w:val="false"/>
          <w:color w:val="000000"/>
          <w:sz w:val="28"/>
        </w:rPr>
        <w:t>
      Орталығы: Көктіңкөлі станциясы, Қарағанды облысы білім басқармасының Шет ауданы білім бөлімінің "56-разъездің бастауыш мектебі" коммуналдық мемлекеттік мекемесі.</w:t>
      </w:r>
    </w:p>
    <w:bookmarkEnd w:id="96"/>
    <w:bookmarkStart w:name="z103" w:id="97"/>
    <w:p>
      <w:pPr>
        <w:spacing w:after="0"/>
        <w:ind w:left="0"/>
        <w:jc w:val="both"/>
      </w:pPr>
      <w:r>
        <w:rPr>
          <w:rFonts w:ascii="Times New Roman"/>
          <w:b w:val="false"/>
          <w:i w:val="false"/>
          <w:color w:val="000000"/>
          <w:sz w:val="28"/>
        </w:rPr>
        <w:t>
      Шекарасы: Төлек батыр көшесі №1 ден №37 ге дейінгі үйлер.</w:t>
      </w:r>
    </w:p>
    <w:bookmarkEnd w:id="97"/>
    <w:bookmarkStart w:name="z104" w:id="98"/>
    <w:p>
      <w:pPr>
        <w:spacing w:after="0"/>
        <w:ind w:left="0"/>
        <w:jc w:val="left"/>
      </w:pPr>
      <w:r>
        <w:rPr>
          <w:rFonts w:ascii="Times New Roman"/>
          <w:b/>
          <w:i w:val="false"/>
          <w:color w:val="000000"/>
        </w:rPr>
        <w:t xml:space="preserve"> №761 сайлау учаскесі</w:t>
      </w:r>
    </w:p>
    <w:bookmarkEnd w:id="98"/>
    <w:bookmarkStart w:name="z105" w:id="99"/>
    <w:p>
      <w:pPr>
        <w:spacing w:after="0"/>
        <w:ind w:left="0"/>
        <w:jc w:val="both"/>
      </w:pPr>
      <w:r>
        <w:rPr>
          <w:rFonts w:ascii="Times New Roman"/>
          <w:b w:val="false"/>
          <w:i w:val="false"/>
          <w:color w:val="000000"/>
          <w:sz w:val="28"/>
        </w:rPr>
        <w:t>
      Орталығы: Красная Поляна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Красная Поляна мәдениет үйі.</w:t>
      </w:r>
    </w:p>
    <w:bookmarkEnd w:id="99"/>
    <w:bookmarkStart w:name="z106" w:id="100"/>
    <w:p>
      <w:pPr>
        <w:spacing w:after="0"/>
        <w:ind w:left="0"/>
        <w:jc w:val="both"/>
      </w:pPr>
      <w:r>
        <w:rPr>
          <w:rFonts w:ascii="Times New Roman"/>
          <w:b w:val="false"/>
          <w:i w:val="false"/>
          <w:color w:val="000000"/>
          <w:sz w:val="28"/>
        </w:rPr>
        <w:t>
      Шекарасы: Бірлік көшесі №1 ден №15 ке дейінгі үйлер, Дворука көшесі №1 ден №18 ге дейінгі үйлер, Сарыарқа көшесі №1 ден №12 ге дейінгі үйлер, Қарамұрын көшесі №1 ден №28гедейінгіүйлер, Комарова көшесі №1 ден №34 дейінгі үйлер, Байқоңыр көшесі №1 ден №19 ға дейінгі үйлер, Нұра көшесі №1 ден №23 ке дейінгі үйлер.</w:t>
      </w:r>
    </w:p>
    <w:bookmarkEnd w:id="100"/>
    <w:bookmarkStart w:name="z107" w:id="101"/>
    <w:p>
      <w:pPr>
        <w:spacing w:after="0"/>
        <w:ind w:left="0"/>
        <w:jc w:val="left"/>
      </w:pPr>
      <w:r>
        <w:rPr>
          <w:rFonts w:ascii="Times New Roman"/>
          <w:b/>
          <w:i w:val="false"/>
          <w:color w:val="000000"/>
        </w:rPr>
        <w:t xml:space="preserve"> №762 сайлау учаскесі</w:t>
      </w:r>
    </w:p>
    <w:bookmarkEnd w:id="101"/>
    <w:bookmarkStart w:name="z108" w:id="102"/>
    <w:p>
      <w:pPr>
        <w:spacing w:after="0"/>
        <w:ind w:left="0"/>
        <w:jc w:val="both"/>
      </w:pPr>
      <w:r>
        <w:rPr>
          <w:rFonts w:ascii="Times New Roman"/>
          <w:b w:val="false"/>
          <w:i w:val="false"/>
          <w:color w:val="000000"/>
          <w:sz w:val="28"/>
        </w:rPr>
        <w:t>
      Орталығы: Бекет ауылы, Қарағанды облысы білім басқармасының Шет ауданы білім бөлімінің "Бекет негізгі орта мектебі" коммуналдық мемлекеттік мекемесі.</w:t>
      </w:r>
    </w:p>
    <w:bookmarkEnd w:id="102"/>
    <w:bookmarkStart w:name="z109" w:id="103"/>
    <w:p>
      <w:pPr>
        <w:spacing w:after="0"/>
        <w:ind w:left="0"/>
        <w:jc w:val="both"/>
      </w:pPr>
      <w:r>
        <w:rPr>
          <w:rFonts w:ascii="Times New Roman"/>
          <w:b w:val="false"/>
          <w:i w:val="false"/>
          <w:color w:val="000000"/>
          <w:sz w:val="28"/>
        </w:rPr>
        <w:t>
      Шекарасы: Бәйтерек көшесі №1 ден №29 ге дейінгі үйлер және №77 үй, Жеңіс көшесі №30 ден №54 ке дейінгі үйлер, Наурыз көшесі №55ден №76дейінгі үйлер, Дербісалы ауылы,Бірлік көшесі №1 ден №24 ке дейінгі үйлер, Нұра көшесі №1 ден №26 ге дейінгі үйлер.</w:t>
      </w:r>
    </w:p>
    <w:bookmarkEnd w:id="103"/>
    <w:bookmarkStart w:name="z110" w:id="104"/>
    <w:p>
      <w:pPr>
        <w:spacing w:after="0"/>
        <w:ind w:left="0"/>
        <w:jc w:val="left"/>
      </w:pPr>
      <w:r>
        <w:rPr>
          <w:rFonts w:ascii="Times New Roman"/>
          <w:b/>
          <w:i w:val="false"/>
          <w:color w:val="000000"/>
        </w:rPr>
        <w:t xml:space="preserve"> №764 сайлау учаскесі</w:t>
      </w:r>
    </w:p>
    <w:bookmarkEnd w:id="104"/>
    <w:bookmarkStart w:name="z111" w:id="105"/>
    <w:p>
      <w:pPr>
        <w:spacing w:after="0"/>
        <w:ind w:left="0"/>
        <w:jc w:val="both"/>
      </w:pPr>
      <w:r>
        <w:rPr>
          <w:rFonts w:ascii="Times New Roman"/>
          <w:b w:val="false"/>
          <w:i w:val="false"/>
          <w:color w:val="000000"/>
          <w:sz w:val="28"/>
        </w:rPr>
        <w:t>
      Орталығы: Қарамұрын ауылы, Шаруашылық жүргізу құқығындағы "Шет ауданының аудандық ауруханасы" коммуналдық мемлекеттік кәсіпорыны Қарамұрын медициналық пункті.</w:t>
      </w:r>
    </w:p>
    <w:bookmarkEnd w:id="105"/>
    <w:bookmarkStart w:name="z112" w:id="106"/>
    <w:p>
      <w:pPr>
        <w:spacing w:after="0"/>
        <w:ind w:left="0"/>
        <w:jc w:val="both"/>
      </w:pPr>
      <w:r>
        <w:rPr>
          <w:rFonts w:ascii="Times New Roman"/>
          <w:b w:val="false"/>
          <w:i w:val="false"/>
          <w:color w:val="000000"/>
          <w:sz w:val="28"/>
        </w:rPr>
        <w:t>
      Шекарасы: Бейбітшілік көшесі №1 ден №40 ке дейінгі үйлер, Достық көшесі №1 ден №24 ке дейінгі үйлер.</w:t>
      </w:r>
    </w:p>
    <w:bookmarkEnd w:id="106"/>
    <w:bookmarkStart w:name="z113" w:id="107"/>
    <w:p>
      <w:pPr>
        <w:spacing w:after="0"/>
        <w:ind w:left="0"/>
        <w:jc w:val="left"/>
      </w:pPr>
      <w:r>
        <w:rPr>
          <w:rFonts w:ascii="Times New Roman"/>
          <w:b/>
          <w:i w:val="false"/>
          <w:color w:val="000000"/>
        </w:rPr>
        <w:t xml:space="preserve"> №765 сайлау учаскесі</w:t>
      </w:r>
    </w:p>
    <w:bookmarkEnd w:id="107"/>
    <w:bookmarkStart w:name="z114" w:id="108"/>
    <w:p>
      <w:pPr>
        <w:spacing w:after="0"/>
        <w:ind w:left="0"/>
        <w:jc w:val="both"/>
      </w:pPr>
      <w:r>
        <w:rPr>
          <w:rFonts w:ascii="Times New Roman"/>
          <w:b w:val="false"/>
          <w:i w:val="false"/>
          <w:color w:val="000000"/>
          <w:sz w:val="28"/>
        </w:rPr>
        <w:t>
      Орталығы: Қызылтау ауылы, Қарағанды облысы білім басқармасының Шет ауданы білім бөлімінің "Байғозы батыр атындағы бастауыш мектебі" коммуналдық мемлекеттік мекемесі.</w:t>
      </w:r>
    </w:p>
    <w:bookmarkEnd w:id="108"/>
    <w:bookmarkStart w:name="z115" w:id="109"/>
    <w:p>
      <w:pPr>
        <w:spacing w:after="0"/>
        <w:ind w:left="0"/>
        <w:jc w:val="both"/>
      </w:pPr>
      <w:r>
        <w:rPr>
          <w:rFonts w:ascii="Times New Roman"/>
          <w:b w:val="false"/>
          <w:i w:val="false"/>
          <w:color w:val="000000"/>
          <w:sz w:val="28"/>
        </w:rPr>
        <w:t>
      Шекарасы: К.Мыңбаев көшесі №1 ден №22 ге дейінгі үйлер, С.Сейфуллин көшесі №2 ден №20 ға дейінгі үйлер, Ю.Гагарин көшесі №1 ден №20 ға дейінгі үйлер, Жамбыл кенті Горняк көшесі №1 ден №35 ке дейінгі үйлер.</w:t>
      </w:r>
    </w:p>
    <w:bookmarkEnd w:id="109"/>
    <w:bookmarkStart w:name="z116" w:id="110"/>
    <w:p>
      <w:pPr>
        <w:spacing w:after="0"/>
        <w:ind w:left="0"/>
        <w:jc w:val="left"/>
      </w:pPr>
      <w:r>
        <w:rPr>
          <w:rFonts w:ascii="Times New Roman"/>
          <w:b/>
          <w:i w:val="false"/>
          <w:color w:val="000000"/>
        </w:rPr>
        <w:t xml:space="preserve"> №766 сайлау учаскесі</w:t>
      </w:r>
    </w:p>
    <w:bookmarkEnd w:id="110"/>
    <w:bookmarkStart w:name="z117" w:id="111"/>
    <w:p>
      <w:pPr>
        <w:spacing w:after="0"/>
        <w:ind w:left="0"/>
        <w:jc w:val="both"/>
      </w:pPr>
      <w:r>
        <w:rPr>
          <w:rFonts w:ascii="Times New Roman"/>
          <w:b w:val="false"/>
          <w:i w:val="false"/>
          <w:color w:val="000000"/>
          <w:sz w:val="28"/>
        </w:rPr>
        <w:t>
      Орталығы: Мойынты кенті,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Мойынты кенттік мәдениет үйі.</w:t>
      </w:r>
    </w:p>
    <w:bookmarkEnd w:id="111"/>
    <w:bookmarkStart w:name="z118" w:id="112"/>
    <w:p>
      <w:pPr>
        <w:spacing w:after="0"/>
        <w:ind w:left="0"/>
        <w:jc w:val="both"/>
      </w:pPr>
      <w:r>
        <w:rPr>
          <w:rFonts w:ascii="Times New Roman"/>
          <w:b w:val="false"/>
          <w:i w:val="false"/>
          <w:color w:val="000000"/>
          <w:sz w:val="28"/>
        </w:rPr>
        <w:t>
      Шекарасы: Таңыбай батыр көшесі №1 ден №53 ке дейінгі үйлер, К.Байсейітова №1,1а, 1б, 2, 3, 3а, 4, 5, 9, 11а, №20а, Т.Рысқұлов көшесі №1, 1а, 1б, 2, 2а, 3, 3а, 4, 5, 5а, 6, 7, 7а, 7б, 8, 9, 9а, 10, 10а, 12, 13, 17, 18, 19, 20, 20а, 21, 23, 23а, 23б, 27, 29, 30, 30а, 30б, 31, 33а, 34, 35, 36, 37 үй, Шашубай көшесі №1б, 1а, 3, 4, 5, 6а, 7, 7б, 7а, 8, 9, 10, 11, 12, 13, 14, 14а, 16а, 16б, 17, 17а, 18, 19, 20, 22, 23, 24, 24а, 25, 25а, 26, 26а, 28, 29, 30, 30а, 31, 34, 34а, 38, 39, 40 дейінгі үйлер, Абай көшесі №1, 2, 3, 4, 5, 6, 7, 8, 9, 10, 11, 12, 13, 14, 14а, 16, 17, 18, 19, 21, 22, 23, 24, 25б, 25а, 25, 26, 27, 28, 30, 32, 34, 36, 40, 43, 46, 48, 68 үйлер, С.Сейфуллин көшесі №1, 2, 3, 4, 5, 6, 7, 9, 10, 13, 19, 15а, 30, 32, 33, 33а, 34, 37, 25, 22, 23, 24, 26, 28, 29, 37 үйлер, Қыздарбек көшесі №1, 2, 3, 4, 5, 6, 7, 9, 10, 13, 19, 15а, 30, 32, 33, 33а, 34, 37, 25, 22, 23, 24, 26, 28, 29 ға дейінгі үйлер, М.Мәметова көшесі №11, 6, 5, 11, 13, 10, 16, 18, 19, 19а, 20, 20а, 21, 24, 23, 28, 21а, 29, 28а, 33 №35, 35а, 78 үйлер, Б.Момышұлы көшесі №1, 20, 25, 29, 31, 33, 34, 35, 35а, 36а, 43,43а, 42, 43б, 44, 46, 46а, 47, 49а, 50, 51, 53, 55, 123, 125, 127, 128 үйлер, Шағын ауданы көшесі №1 ден №10 ға дейінгі үйлер, Мойынты кенті Ақбұлақ ауылы №7а,33,35, 68.</w:t>
      </w:r>
    </w:p>
    <w:bookmarkEnd w:id="112"/>
    <w:bookmarkStart w:name="z119" w:id="113"/>
    <w:p>
      <w:pPr>
        <w:spacing w:after="0"/>
        <w:ind w:left="0"/>
        <w:jc w:val="left"/>
      </w:pPr>
      <w:r>
        <w:rPr>
          <w:rFonts w:ascii="Times New Roman"/>
          <w:b/>
          <w:i w:val="false"/>
          <w:color w:val="000000"/>
        </w:rPr>
        <w:t xml:space="preserve"> №767 сайлау учаскесі</w:t>
      </w:r>
    </w:p>
    <w:bookmarkEnd w:id="113"/>
    <w:bookmarkStart w:name="z120" w:id="114"/>
    <w:p>
      <w:pPr>
        <w:spacing w:after="0"/>
        <w:ind w:left="0"/>
        <w:jc w:val="both"/>
      </w:pPr>
      <w:r>
        <w:rPr>
          <w:rFonts w:ascii="Times New Roman"/>
          <w:b w:val="false"/>
          <w:i w:val="false"/>
          <w:color w:val="000000"/>
          <w:sz w:val="28"/>
        </w:rPr>
        <w:t>
      Орталығы: Қошқарбай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Қошқарбай ауылдық мәдениет үйі.</w:t>
      </w:r>
    </w:p>
    <w:bookmarkEnd w:id="114"/>
    <w:bookmarkStart w:name="z121" w:id="115"/>
    <w:p>
      <w:pPr>
        <w:spacing w:after="0"/>
        <w:ind w:left="0"/>
        <w:jc w:val="both"/>
      </w:pPr>
      <w:r>
        <w:rPr>
          <w:rFonts w:ascii="Times New Roman"/>
          <w:b w:val="false"/>
          <w:i w:val="false"/>
          <w:color w:val="000000"/>
          <w:sz w:val="28"/>
        </w:rPr>
        <w:t>
      Шекарасы: Бұғылы көшесі №1 ден №30 ға дейінгі үйлер, Достық көшесі №1 ден №21 ға дейінгі үйлер, Ш.Уәлиханов көшесі №1 ден №29 ға дейінгі үйлер, Байзақов көшесі №1 ден №31-ге дейінгі үйлер, Ә.Молдағұлова көшесі №1 ден №26а-ға дейінгі үйлер, С.Сейфуллин көшесі №1 ден №13-ке дейінгі үйлер, Қазақстан көшесі №1 ден №21- ге дейінгі үйлер, Аққияқ ауылы Талды көшесі №1 ден №14 ке дейінгі үйлер.</w:t>
      </w:r>
    </w:p>
    <w:bookmarkEnd w:id="115"/>
    <w:bookmarkStart w:name="z122" w:id="116"/>
    <w:p>
      <w:pPr>
        <w:spacing w:after="0"/>
        <w:ind w:left="0"/>
        <w:jc w:val="left"/>
      </w:pPr>
      <w:r>
        <w:rPr>
          <w:rFonts w:ascii="Times New Roman"/>
          <w:b/>
          <w:i w:val="false"/>
          <w:color w:val="000000"/>
        </w:rPr>
        <w:t xml:space="preserve"> №768 сайлау учаскесі</w:t>
      </w:r>
    </w:p>
    <w:bookmarkEnd w:id="116"/>
    <w:bookmarkStart w:name="z123" w:id="117"/>
    <w:p>
      <w:pPr>
        <w:spacing w:after="0"/>
        <w:ind w:left="0"/>
        <w:jc w:val="both"/>
      </w:pPr>
      <w:r>
        <w:rPr>
          <w:rFonts w:ascii="Times New Roman"/>
          <w:b w:val="false"/>
          <w:i w:val="false"/>
          <w:color w:val="000000"/>
          <w:sz w:val="28"/>
        </w:rPr>
        <w:t>
      Орталығы: Нұраталды ауылдық округі, Қарағанды облысы білім басқармасының Шет ауданы білім бөлімінің Ақсу ауылы, "Ақсу негізгі орта мектебі" коммуналдық мемлекеттік мекемесі.</w:t>
      </w:r>
    </w:p>
    <w:bookmarkEnd w:id="117"/>
    <w:bookmarkStart w:name="z124" w:id="118"/>
    <w:p>
      <w:pPr>
        <w:spacing w:after="0"/>
        <w:ind w:left="0"/>
        <w:jc w:val="both"/>
      </w:pPr>
      <w:r>
        <w:rPr>
          <w:rFonts w:ascii="Times New Roman"/>
          <w:b w:val="false"/>
          <w:i w:val="false"/>
          <w:color w:val="000000"/>
          <w:sz w:val="28"/>
        </w:rPr>
        <w:t>
      Шекарасы: С.Сейфуллин көшесі №2, 9, 13, 15, 16, 20, 21, 22, 24, 25, 26, №28, 29, 30, 31, 32, 34, 34, 36, 37, 37, 38, 40 үйлер, Ы.Алтынсарин көшесі №1, 3, 4, 5, 6, 7, 8, 10, 11, 12, 14, 15, 16, 18, 19, 23, 25, 26, 27, 32, 35, 38, 39, 40 үйлер.</w:t>
      </w:r>
    </w:p>
    <w:bookmarkEnd w:id="118"/>
    <w:bookmarkStart w:name="z125" w:id="119"/>
    <w:p>
      <w:pPr>
        <w:spacing w:after="0"/>
        <w:ind w:left="0"/>
        <w:jc w:val="left"/>
      </w:pPr>
      <w:r>
        <w:rPr>
          <w:rFonts w:ascii="Times New Roman"/>
          <w:b/>
          <w:i w:val="false"/>
          <w:color w:val="000000"/>
        </w:rPr>
        <w:t xml:space="preserve"> №770 сайлау учаскесі</w:t>
      </w:r>
    </w:p>
    <w:bookmarkEnd w:id="119"/>
    <w:bookmarkStart w:name="z126" w:id="120"/>
    <w:p>
      <w:pPr>
        <w:spacing w:after="0"/>
        <w:ind w:left="0"/>
        <w:jc w:val="both"/>
      </w:pPr>
      <w:r>
        <w:rPr>
          <w:rFonts w:ascii="Times New Roman"/>
          <w:b w:val="false"/>
          <w:i w:val="false"/>
          <w:color w:val="000000"/>
          <w:sz w:val="28"/>
        </w:rPr>
        <w:t>
      Орталығы: Шопа ауылы, Қарағанды облысы білім басқармасының Шет ауданы білім бөлімінің "Шопа бастауыш мектебі" коммуналдық мемлекеттік мекемесі.</w:t>
      </w:r>
    </w:p>
    <w:bookmarkEnd w:id="120"/>
    <w:bookmarkStart w:name="z127" w:id="121"/>
    <w:p>
      <w:pPr>
        <w:spacing w:after="0"/>
        <w:ind w:left="0"/>
        <w:jc w:val="both"/>
      </w:pPr>
      <w:r>
        <w:rPr>
          <w:rFonts w:ascii="Times New Roman"/>
          <w:b w:val="false"/>
          <w:i w:val="false"/>
          <w:color w:val="000000"/>
          <w:sz w:val="28"/>
        </w:rPr>
        <w:t>
      Шекарасы: Бұғылы көшесі 1, 1А, 2, 3А, 4, 4А, 5, 5А, 6, 8, 8А, 9, 9А, 10, 16, 17, 18, 20, 22, 24, 26, 28, 30, 31 үйлер, ГРП көшесі №1 үй, Достық көшесі №5, 7А, 9, 11, 13, 15, 16, 17, 18, 19 үйлер.</w:t>
      </w:r>
    </w:p>
    <w:bookmarkEnd w:id="121"/>
    <w:bookmarkStart w:name="z128" w:id="122"/>
    <w:p>
      <w:pPr>
        <w:spacing w:after="0"/>
        <w:ind w:left="0"/>
        <w:jc w:val="left"/>
      </w:pPr>
      <w:r>
        <w:rPr>
          <w:rFonts w:ascii="Times New Roman"/>
          <w:b/>
          <w:i w:val="false"/>
          <w:color w:val="000000"/>
        </w:rPr>
        <w:t xml:space="preserve"> №771 сайлау учаскесі</w:t>
      </w:r>
    </w:p>
    <w:bookmarkEnd w:id="122"/>
    <w:bookmarkStart w:name="z129" w:id="123"/>
    <w:p>
      <w:pPr>
        <w:spacing w:after="0"/>
        <w:ind w:left="0"/>
        <w:jc w:val="both"/>
      </w:pPr>
      <w:r>
        <w:rPr>
          <w:rFonts w:ascii="Times New Roman"/>
          <w:b w:val="false"/>
          <w:i w:val="false"/>
          <w:color w:val="000000"/>
          <w:sz w:val="28"/>
        </w:rPr>
        <w:t>
      Орталығы: Қызылқой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Қызылқой мәдениет үйі.</w:t>
      </w:r>
    </w:p>
    <w:bookmarkEnd w:id="123"/>
    <w:bookmarkStart w:name="z130" w:id="124"/>
    <w:p>
      <w:pPr>
        <w:spacing w:after="0"/>
        <w:ind w:left="0"/>
        <w:jc w:val="both"/>
      </w:pPr>
      <w:r>
        <w:rPr>
          <w:rFonts w:ascii="Times New Roman"/>
          <w:b w:val="false"/>
          <w:i w:val="false"/>
          <w:color w:val="000000"/>
          <w:sz w:val="28"/>
        </w:rPr>
        <w:t>
      Шекарасы: Абай көшесі №1, 3, 5, 8, 9, 11, 20, 21, 22, 23, 24, 26, 27, 28, 29, 30, 31, 32, 33, 34, 35, 36, 40, 41, 45, 45, 48, 53, 57, 66, 67а үйлер, Бейбітшілік көшесі №37-ден №64 ке дейінгі үйлер, Тәуелсіздік көшесі №1, 2, 4, 5, 8, 9, 10, 11, 12, 13, 15, 15, 17, 18, 19, 22, 24 үйлер.</w:t>
      </w:r>
    </w:p>
    <w:bookmarkEnd w:id="124"/>
    <w:bookmarkStart w:name="z131" w:id="125"/>
    <w:p>
      <w:pPr>
        <w:spacing w:after="0"/>
        <w:ind w:left="0"/>
        <w:jc w:val="left"/>
      </w:pPr>
      <w:r>
        <w:rPr>
          <w:rFonts w:ascii="Times New Roman"/>
          <w:b/>
          <w:i w:val="false"/>
          <w:color w:val="000000"/>
        </w:rPr>
        <w:t xml:space="preserve"> №772 сайлау учаскесі</w:t>
      </w:r>
    </w:p>
    <w:bookmarkEnd w:id="125"/>
    <w:bookmarkStart w:name="z132" w:id="126"/>
    <w:p>
      <w:pPr>
        <w:spacing w:after="0"/>
        <w:ind w:left="0"/>
        <w:jc w:val="both"/>
      </w:pPr>
      <w:r>
        <w:rPr>
          <w:rFonts w:ascii="Times New Roman"/>
          <w:b w:val="false"/>
          <w:i w:val="false"/>
          <w:color w:val="000000"/>
          <w:sz w:val="28"/>
        </w:rPr>
        <w:t>
      Орталығы: Ортау ауылы, Қарағанды облысы білім басқармасының Шет ауданы білім бөлімінің "Ортау негізгі орта мектебі" коммуналдық мемлекеттік мекемесі.</w:t>
      </w:r>
    </w:p>
    <w:bookmarkEnd w:id="126"/>
    <w:bookmarkStart w:name="z133" w:id="127"/>
    <w:p>
      <w:pPr>
        <w:spacing w:after="0"/>
        <w:ind w:left="0"/>
        <w:jc w:val="both"/>
      </w:pPr>
      <w:r>
        <w:rPr>
          <w:rFonts w:ascii="Times New Roman"/>
          <w:b w:val="false"/>
          <w:i w:val="false"/>
          <w:color w:val="000000"/>
          <w:sz w:val="28"/>
        </w:rPr>
        <w:t>
      Шекарасы: Байғозы батыр көшесі №1-ден №20-ға дейінгі үйлер, Ардагерлер көшесі №1-ден 40-қа дейінгі үйлер, Теңдік көшесі №1-ден № 9-ға дейінгі үйлер, С.Сейфуллин көшесі №2-ден №12-ге дейінгі үйлер, Т.Әубәкіров көшесі №1, 2, 3, 4, 5, 6, 7, 10, 10а, 10б, 13 үйлер; Сарыбұлақ бөлімшесі Сарыбұлақ көшесі №1а,2,5,6,12 үйлер; Босаға бөлімшесі № 1 ден № 9-ға дейінгі үйлер. Құрманақа қыстағы №1, Коперативка қыстағы №1, Аманбай қыстағы №1, Ұзын жол қыстағы №1, Мұқыш қыстағы №1, Рақымбек қыстағы №1, Дәулетбек қыстағы №1, Досал қыстағы №1, Қотыр оба қыстағы №1 үйлер және Жартас қыстағы №2,3,5,6,7 үйлер.</w:t>
      </w:r>
    </w:p>
    <w:bookmarkEnd w:id="127"/>
    <w:bookmarkStart w:name="z134" w:id="128"/>
    <w:p>
      <w:pPr>
        <w:spacing w:after="0"/>
        <w:ind w:left="0"/>
        <w:jc w:val="left"/>
      </w:pPr>
      <w:r>
        <w:rPr>
          <w:rFonts w:ascii="Times New Roman"/>
          <w:b/>
          <w:i w:val="false"/>
          <w:color w:val="000000"/>
        </w:rPr>
        <w:t xml:space="preserve"> №773 сайлау учаскесі</w:t>
      </w:r>
    </w:p>
    <w:bookmarkEnd w:id="128"/>
    <w:bookmarkStart w:name="z135" w:id="129"/>
    <w:p>
      <w:pPr>
        <w:spacing w:after="0"/>
        <w:ind w:left="0"/>
        <w:jc w:val="both"/>
      </w:pPr>
      <w:r>
        <w:rPr>
          <w:rFonts w:ascii="Times New Roman"/>
          <w:b w:val="false"/>
          <w:i w:val="false"/>
          <w:color w:val="000000"/>
          <w:sz w:val="28"/>
        </w:rPr>
        <w:t>
      Орталығы: Өспен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Өспен мәдениет үйі.</w:t>
      </w:r>
    </w:p>
    <w:bookmarkEnd w:id="129"/>
    <w:bookmarkStart w:name="z136" w:id="130"/>
    <w:p>
      <w:pPr>
        <w:spacing w:after="0"/>
        <w:ind w:left="0"/>
        <w:jc w:val="both"/>
      </w:pPr>
      <w:r>
        <w:rPr>
          <w:rFonts w:ascii="Times New Roman"/>
          <w:b w:val="false"/>
          <w:i w:val="false"/>
          <w:color w:val="000000"/>
          <w:sz w:val="28"/>
        </w:rPr>
        <w:t>
      Шекарасы: Достық көшесі №1 ден №17 ге дейінгі үйлер, Кеншілер көшесі №1 ден №9 ға дейінгі үйлер, Қ.Сәтбаев көшесі №1 ден №31 ге дейінгі үйлер, Центральная көшесі №1 ден №31 ге дейінгі үйлер, Әулиетас көшесі №1 ден №21 ге дейінгі үйлер, Теміржол көшесі №1 ден №38 ге дейінгі үйлер, Айса станциясы.</w:t>
      </w:r>
    </w:p>
    <w:bookmarkEnd w:id="130"/>
    <w:bookmarkStart w:name="z137" w:id="131"/>
    <w:p>
      <w:pPr>
        <w:spacing w:after="0"/>
        <w:ind w:left="0"/>
        <w:jc w:val="left"/>
      </w:pPr>
      <w:r>
        <w:rPr>
          <w:rFonts w:ascii="Times New Roman"/>
          <w:b/>
          <w:i w:val="false"/>
          <w:color w:val="000000"/>
        </w:rPr>
        <w:t xml:space="preserve"> №774 сайлау учаскесі</w:t>
      </w:r>
    </w:p>
    <w:bookmarkEnd w:id="131"/>
    <w:bookmarkStart w:name="z138" w:id="132"/>
    <w:p>
      <w:pPr>
        <w:spacing w:after="0"/>
        <w:ind w:left="0"/>
        <w:jc w:val="both"/>
      </w:pPr>
      <w:r>
        <w:rPr>
          <w:rFonts w:ascii="Times New Roman"/>
          <w:b w:val="false"/>
          <w:i w:val="false"/>
          <w:color w:val="000000"/>
          <w:sz w:val="28"/>
        </w:rPr>
        <w:t>
      Орталығы: Айғыржал ауылы, Қарағанды облысы білім басқармасының Шет ауданы білім бөлімінің "М.Жапақов атындағы негізгі орта мектебі" коммуналдық мемлекеттік мекемесі.</w:t>
      </w:r>
    </w:p>
    <w:bookmarkEnd w:id="132"/>
    <w:bookmarkStart w:name="z139" w:id="133"/>
    <w:p>
      <w:pPr>
        <w:spacing w:after="0"/>
        <w:ind w:left="0"/>
        <w:jc w:val="both"/>
      </w:pPr>
      <w:r>
        <w:rPr>
          <w:rFonts w:ascii="Times New Roman"/>
          <w:b w:val="false"/>
          <w:i w:val="false"/>
          <w:color w:val="000000"/>
          <w:sz w:val="28"/>
        </w:rPr>
        <w:t>
      Шекарасы: Мамыр көшесі №1 ден №41 ге дейінгі үйлер.</w:t>
      </w:r>
    </w:p>
    <w:bookmarkEnd w:id="133"/>
    <w:bookmarkStart w:name="z140" w:id="134"/>
    <w:p>
      <w:pPr>
        <w:spacing w:after="0"/>
        <w:ind w:left="0"/>
        <w:jc w:val="left"/>
      </w:pPr>
      <w:r>
        <w:rPr>
          <w:rFonts w:ascii="Times New Roman"/>
          <w:b/>
          <w:i w:val="false"/>
          <w:color w:val="000000"/>
        </w:rPr>
        <w:t xml:space="preserve"> №775 сайлау учаскесі</w:t>
      </w:r>
    </w:p>
    <w:bookmarkEnd w:id="134"/>
    <w:bookmarkStart w:name="z141" w:id="135"/>
    <w:p>
      <w:pPr>
        <w:spacing w:after="0"/>
        <w:ind w:left="0"/>
        <w:jc w:val="both"/>
      </w:pPr>
      <w:r>
        <w:rPr>
          <w:rFonts w:ascii="Times New Roman"/>
          <w:b w:val="false"/>
          <w:i w:val="false"/>
          <w:color w:val="000000"/>
          <w:sz w:val="28"/>
        </w:rPr>
        <w:t>
      Орталығы: Еркіндік ауылы, Қарағанды облысы білім басқармасының Шет ауданы білім бөлімінің "Еркіндік жалпы білім беретін мектебі" коммуналдық мемлекеттік мекемесі.</w:t>
      </w:r>
    </w:p>
    <w:bookmarkEnd w:id="135"/>
    <w:bookmarkStart w:name="z142" w:id="136"/>
    <w:p>
      <w:pPr>
        <w:spacing w:after="0"/>
        <w:ind w:left="0"/>
        <w:jc w:val="both"/>
      </w:pPr>
      <w:r>
        <w:rPr>
          <w:rFonts w:ascii="Times New Roman"/>
          <w:b w:val="false"/>
          <w:i w:val="false"/>
          <w:color w:val="000000"/>
          <w:sz w:val="28"/>
        </w:rPr>
        <w:t>
      Шекарасы: Мектеп көшесі №1 ден №30 ға дейінгі және №36, 43, 52, 69, 80, 81 үйлер, Қаражартас көшесі №1 ден №152 ге дейінгі үйлер және №180 үй, Теміржолшылар көшесі №1 ден №80 ге дейінгі және №83, 84, 85, 110, 125, 131, 180, 191, 207 үйлер.</w:t>
      </w:r>
    </w:p>
    <w:bookmarkEnd w:id="136"/>
    <w:bookmarkStart w:name="z143" w:id="137"/>
    <w:p>
      <w:pPr>
        <w:spacing w:after="0"/>
        <w:ind w:left="0"/>
        <w:jc w:val="left"/>
      </w:pPr>
      <w:r>
        <w:rPr>
          <w:rFonts w:ascii="Times New Roman"/>
          <w:b/>
          <w:i w:val="false"/>
          <w:color w:val="000000"/>
        </w:rPr>
        <w:t xml:space="preserve"> №776 сайлау учаскесі</w:t>
      </w:r>
    </w:p>
    <w:bookmarkEnd w:id="137"/>
    <w:bookmarkStart w:name="z144" w:id="138"/>
    <w:p>
      <w:pPr>
        <w:spacing w:after="0"/>
        <w:ind w:left="0"/>
        <w:jc w:val="both"/>
      </w:pPr>
      <w:r>
        <w:rPr>
          <w:rFonts w:ascii="Times New Roman"/>
          <w:b w:val="false"/>
          <w:i w:val="false"/>
          <w:color w:val="000000"/>
          <w:sz w:val="28"/>
        </w:rPr>
        <w:t>
      Орталығы: Жұмыскер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Жұмыскер мәдениет үйі.</w:t>
      </w:r>
    </w:p>
    <w:bookmarkEnd w:id="138"/>
    <w:bookmarkStart w:name="z145" w:id="139"/>
    <w:p>
      <w:pPr>
        <w:spacing w:after="0"/>
        <w:ind w:left="0"/>
        <w:jc w:val="both"/>
      </w:pPr>
      <w:r>
        <w:rPr>
          <w:rFonts w:ascii="Times New Roman"/>
          <w:b w:val="false"/>
          <w:i w:val="false"/>
          <w:color w:val="000000"/>
          <w:sz w:val="28"/>
        </w:rPr>
        <w:t>
      Шекарасы: Жұмыскер ауылы А.Құнанбаев көшесі №1-ден №20-ға дейінгі үйлер, Ә.Молдағұлова көшесі №1-ден №20-ға дейінгі үйлер, Б.Момышұлы көшесі №1-ден №10-ға дейінгі үйлер, И.Қуанышбаев көшесі №1-ден №18-ге дейінгі үйлер, Қ.Мұнайтпасов көшесі №1-ден №10-ға дейінгі үйлер, К.Бәйсейтова көшесі №1-ден №8-ге дейінгі үйлер, М.Мәметова көшесі №1-ден №11-ге дейінгі үйлер, М.Дүйсенов көшесі №1-ден №7-ге дейінгі үйлер, О.Беков көшесі №1-ден №15-ке дейінгі үйлер, С.Сейфуллин көшесі №1-ден №6-ға дейінгі үйлер, С.Бейсенбеков көшесі №1-ден №18-ге дейінгі үйлер, Т.Бегельдинов көшесі №5,6,7 үйлер, Қарасаз ауылы, Қойтас көшесі №1-ден №27-ге дейінгі үйлер.</w:t>
      </w:r>
    </w:p>
    <w:bookmarkEnd w:id="139"/>
    <w:bookmarkStart w:name="z146" w:id="140"/>
    <w:p>
      <w:pPr>
        <w:spacing w:after="0"/>
        <w:ind w:left="0"/>
        <w:jc w:val="left"/>
      </w:pPr>
      <w:r>
        <w:rPr>
          <w:rFonts w:ascii="Times New Roman"/>
          <w:b/>
          <w:i w:val="false"/>
          <w:color w:val="000000"/>
        </w:rPr>
        <w:t xml:space="preserve"> №777 сайлау учаскесі</w:t>
      </w:r>
    </w:p>
    <w:bookmarkEnd w:id="140"/>
    <w:bookmarkStart w:name="z147" w:id="141"/>
    <w:p>
      <w:pPr>
        <w:spacing w:after="0"/>
        <w:ind w:left="0"/>
        <w:jc w:val="both"/>
      </w:pPr>
      <w:r>
        <w:rPr>
          <w:rFonts w:ascii="Times New Roman"/>
          <w:b w:val="false"/>
          <w:i w:val="false"/>
          <w:color w:val="000000"/>
          <w:sz w:val="28"/>
        </w:rPr>
        <w:t>
      Орталығы: Қызылту ауылы, Қарағанды облысы білім басқармасының Шет ауданы білім бөлімінің "Қызылту бастауыш метебі" коммуналдық мемлекеттік мекемесі.</w:t>
      </w:r>
    </w:p>
    <w:bookmarkEnd w:id="141"/>
    <w:bookmarkStart w:name="z148" w:id="142"/>
    <w:p>
      <w:pPr>
        <w:spacing w:after="0"/>
        <w:ind w:left="0"/>
        <w:jc w:val="both"/>
      </w:pPr>
      <w:r>
        <w:rPr>
          <w:rFonts w:ascii="Times New Roman"/>
          <w:b w:val="false"/>
          <w:i w:val="false"/>
          <w:color w:val="000000"/>
          <w:sz w:val="28"/>
        </w:rPr>
        <w:t>
      Шекарасы: Тағылы көшесі №1-ден №23А-ға дейінгі үйлер.</w:t>
      </w:r>
    </w:p>
    <w:bookmarkEnd w:id="142"/>
    <w:bookmarkStart w:name="z149" w:id="143"/>
    <w:p>
      <w:pPr>
        <w:spacing w:after="0"/>
        <w:ind w:left="0"/>
        <w:jc w:val="left"/>
      </w:pPr>
      <w:r>
        <w:rPr>
          <w:rFonts w:ascii="Times New Roman"/>
          <w:b/>
          <w:i w:val="false"/>
          <w:color w:val="000000"/>
        </w:rPr>
        <w:t xml:space="preserve"> №779 сайлау учаскесі</w:t>
      </w:r>
    </w:p>
    <w:bookmarkEnd w:id="143"/>
    <w:bookmarkStart w:name="z150" w:id="144"/>
    <w:p>
      <w:pPr>
        <w:spacing w:after="0"/>
        <w:ind w:left="0"/>
        <w:jc w:val="both"/>
      </w:pPr>
      <w:r>
        <w:rPr>
          <w:rFonts w:ascii="Times New Roman"/>
          <w:b w:val="false"/>
          <w:i w:val="false"/>
          <w:color w:val="000000"/>
          <w:sz w:val="28"/>
        </w:rPr>
        <w:t>
      Орталығы: Талды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Талды мәдениет үйі.</w:t>
      </w:r>
    </w:p>
    <w:bookmarkEnd w:id="144"/>
    <w:bookmarkStart w:name="z151" w:id="145"/>
    <w:p>
      <w:pPr>
        <w:spacing w:after="0"/>
        <w:ind w:left="0"/>
        <w:jc w:val="both"/>
      </w:pPr>
      <w:r>
        <w:rPr>
          <w:rFonts w:ascii="Times New Roman"/>
          <w:b w:val="false"/>
          <w:i w:val="false"/>
          <w:color w:val="000000"/>
          <w:sz w:val="28"/>
        </w:rPr>
        <w:t>
      Шекарасы: Д.Смайлов көшесі №1-ден №23ке дейінгі үйлер, Сенкібай батыр көшесі №1 ден №10-ға дейінгі үйлер, Р.Мәжитов көшесі №1 ден №11-ге дейінгі үйлер, Наршөккен көшесі №1-ден №20-ға дейінгі үйлер, И.Кішкентаев көшесі №1-ден №13-ке дейінгі үйлер, Ж.Байтуов көшесі №1 ден №16-ға дейінгі үйлер, Бейбітшілік көшесі №1 ден №16ға дейінгі үйлер, А.Құнанбаев көшесі №1 ден 19-ға дейінгі үйлер, Ә.Шайкеновкөшесі №1 ден №25 ке дейінгі үйлер, Жаңа - Жұрт ауылы Талды көшесі №1 ден №9-ға дейінгі үйлер, Байбала қыстағы №9 дан №13ке дейінгі үйлер.</w:t>
      </w:r>
    </w:p>
    <w:bookmarkEnd w:id="145"/>
    <w:bookmarkStart w:name="z152" w:id="146"/>
    <w:p>
      <w:pPr>
        <w:spacing w:after="0"/>
        <w:ind w:left="0"/>
        <w:jc w:val="left"/>
      </w:pPr>
      <w:r>
        <w:rPr>
          <w:rFonts w:ascii="Times New Roman"/>
          <w:b/>
          <w:i w:val="false"/>
          <w:color w:val="000000"/>
        </w:rPr>
        <w:t xml:space="preserve"> №780 сайлау учаскесі</w:t>
      </w:r>
    </w:p>
    <w:bookmarkEnd w:id="146"/>
    <w:bookmarkStart w:name="z153" w:id="147"/>
    <w:p>
      <w:pPr>
        <w:spacing w:after="0"/>
        <w:ind w:left="0"/>
        <w:jc w:val="both"/>
      </w:pPr>
      <w:r>
        <w:rPr>
          <w:rFonts w:ascii="Times New Roman"/>
          <w:b w:val="false"/>
          <w:i w:val="false"/>
          <w:color w:val="000000"/>
          <w:sz w:val="28"/>
        </w:rPr>
        <w:t>
      Орталығы: Берекетті ауылы, Қарағанды облысы білім басқармасының Шет ауданы білім бөлімінің "Берекетті бастауыш мектебі" коммуналдық мемлекеттік мекемесі.</w:t>
      </w:r>
    </w:p>
    <w:bookmarkEnd w:id="147"/>
    <w:bookmarkStart w:name="z154" w:id="148"/>
    <w:p>
      <w:pPr>
        <w:spacing w:after="0"/>
        <w:ind w:left="0"/>
        <w:jc w:val="both"/>
      </w:pPr>
      <w:r>
        <w:rPr>
          <w:rFonts w:ascii="Times New Roman"/>
          <w:b w:val="false"/>
          <w:i w:val="false"/>
          <w:color w:val="000000"/>
          <w:sz w:val="28"/>
        </w:rPr>
        <w:t>
      Шекарасы: Ақшоқы көшесі №1 ден №23ке дейінгі үйлер.</w:t>
      </w:r>
    </w:p>
    <w:bookmarkEnd w:id="148"/>
    <w:bookmarkStart w:name="z155" w:id="149"/>
    <w:p>
      <w:pPr>
        <w:spacing w:after="0"/>
        <w:ind w:left="0"/>
        <w:jc w:val="left"/>
      </w:pPr>
      <w:r>
        <w:rPr>
          <w:rFonts w:ascii="Times New Roman"/>
          <w:b/>
          <w:i w:val="false"/>
          <w:color w:val="000000"/>
        </w:rPr>
        <w:t xml:space="preserve"> №782 сайлау учаскесі</w:t>
      </w:r>
    </w:p>
    <w:bookmarkEnd w:id="149"/>
    <w:bookmarkStart w:name="z156" w:id="150"/>
    <w:p>
      <w:pPr>
        <w:spacing w:after="0"/>
        <w:ind w:left="0"/>
        <w:jc w:val="both"/>
      </w:pPr>
      <w:r>
        <w:rPr>
          <w:rFonts w:ascii="Times New Roman"/>
          <w:b w:val="false"/>
          <w:i w:val="false"/>
          <w:color w:val="000000"/>
          <w:sz w:val="28"/>
        </w:rPr>
        <w:t>
      Орталығы: Төменгі Қайрақты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Төменгі Қайрақты ауылдық мәдениет үйі.</w:t>
      </w:r>
    </w:p>
    <w:bookmarkEnd w:id="150"/>
    <w:bookmarkStart w:name="z157" w:id="151"/>
    <w:p>
      <w:pPr>
        <w:spacing w:after="0"/>
        <w:ind w:left="0"/>
        <w:jc w:val="both"/>
      </w:pPr>
      <w:r>
        <w:rPr>
          <w:rFonts w:ascii="Times New Roman"/>
          <w:b w:val="false"/>
          <w:i w:val="false"/>
          <w:color w:val="000000"/>
          <w:sz w:val="28"/>
        </w:rPr>
        <w:t>
      Шекарасы: Қ.Сәтбаев көшесі №1 ден №15-ке дейінгі үйлер, Қадыр батыр көшесі №1 ден №8-ге дейінгі үйлер, Абай көшесі №1 ден №27-ге дейінгі үйлер, Жарылғап батыр көшесі №1, 2, 3, 4, 8, 9 үйлер, Қ.Мақажанов көшесі №1 ден № 25-ке дейінгі үйлер, Дербісалы батыр көшесі №1 ден №8-ге дейінгі үйлер, М.Әуезов көшесі №1, 2, 2А, 3, 4, 5, 6, 7, 8, 9, 10, 11, 12, 13,14 үйлер, С.Сейфуллин көшесі №1 ден №10 ға дейінгі үйлер, Б.Орынбек көшесі №1, 2, 3, 4, 5, 5А, 6, 7, 7А, 8, 8А, 9, 10, 11, 12, 13, 14, 15,16, 24 үйлер, Аққошқар батыр көшесі №1, 2, 3, 4, 5, 6, 7, 8, 9, 10, 11,25 үйлер, Құрманғазы көшесі №1 ден №17-ге дейінгі үйлер, Т.Рымбекұлы көшесі №1 ден №13а-ға дейінгі үйлер, Жәнібеков көшесі №1 ден №23-ке дейінгі үйлер, К.Нұржанов көшесі №1 ден №25 ке дейінгі үйлер, С.Ахметұлы көшесі №1, 2, 3, 4, 5, 6, 7, 8, 8А, 9, 10, 11, 12, 13, 14, 15, 16, 17, 18, 19, 20, 21, 22, 23, 24, 25, 26 үйлер, Қабанбай батыр көшесі №1, 2, 5, 6, 7, 8, 9, 21 үйлер, Шортанбай батыр көшесі №1 ден №10 ға дейінгі үйлер, Жоғарғы Қайрақты ауылы, Басала 1 шағын ауданы көшесі №1, 2, 17,25, 43, 46, 47, 48, 53, 54, 56, 65 үйлер, Басала 2 шағын ауданы көшесі №2, 77, 79, 80, 81, 82,83, 86, 152, 153, 155 үйлер, Қызыл-биік шағын ауданы № 9, 11, 3А.</w:t>
      </w:r>
    </w:p>
    <w:bookmarkEnd w:id="151"/>
    <w:bookmarkStart w:name="z158" w:id="152"/>
    <w:p>
      <w:pPr>
        <w:spacing w:after="0"/>
        <w:ind w:left="0"/>
        <w:jc w:val="left"/>
      </w:pPr>
      <w:r>
        <w:rPr>
          <w:rFonts w:ascii="Times New Roman"/>
          <w:b/>
          <w:i w:val="false"/>
          <w:color w:val="000000"/>
        </w:rPr>
        <w:t xml:space="preserve"> №784 сайлау учаскесі</w:t>
      </w:r>
    </w:p>
    <w:bookmarkEnd w:id="152"/>
    <w:bookmarkStart w:name="z159" w:id="153"/>
    <w:p>
      <w:pPr>
        <w:spacing w:after="0"/>
        <w:ind w:left="0"/>
        <w:jc w:val="both"/>
      </w:pPr>
      <w:r>
        <w:rPr>
          <w:rFonts w:ascii="Times New Roman"/>
          <w:b w:val="false"/>
          <w:i w:val="false"/>
          <w:color w:val="000000"/>
          <w:sz w:val="28"/>
        </w:rPr>
        <w:t>
      Орталығы: Үңірек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Үңірек мәдениет үйі.</w:t>
      </w:r>
    </w:p>
    <w:bookmarkEnd w:id="153"/>
    <w:bookmarkStart w:name="z160" w:id="154"/>
    <w:p>
      <w:pPr>
        <w:spacing w:after="0"/>
        <w:ind w:left="0"/>
        <w:jc w:val="both"/>
      </w:pPr>
      <w:r>
        <w:rPr>
          <w:rFonts w:ascii="Times New Roman"/>
          <w:b w:val="false"/>
          <w:i w:val="false"/>
          <w:color w:val="000000"/>
          <w:sz w:val="28"/>
        </w:rPr>
        <w:t>
      Шекарасы: Үңірек көшесі №1 ден №29 ға дейінгі және №144, 178 үйлер, Тағылы көшесі №1 ден №9 ға дейінгі және №19, 201 үйлер, Сарыарқа көшесі №1 ден №22 ге дейінгі үйлер және №193 үй, Бұғылы көшесі №1 ден №18 ге дейінгі үйлер және №194 үй, Бейбітшілік көшесі №1 ден №14 ке дейінгі үйлер және №19 үй, Құттыбай ауылы Бесағаш көшесі №1 ден №24-ке дейінгі үйлер, Шортанды қыстағы № 1, 2 үйлер.</w:t>
      </w:r>
    </w:p>
    <w:bookmarkEnd w:id="154"/>
    <w:bookmarkStart w:name="z161" w:id="155"/>
    <w:p>
      <w:pPr>
        <w:spacing w:after="0"/>
        <w:ind w:left="0"/>
        <w:jc w:val="left"/>
      </w:pPr>
      <w:r>
        <w:rPr>
          <w:rFonts w:ascii="Times New Roman"/>
          <w:b/>
          <w:i w:val="false"/>
          <w:color w:val="000000"/>
        </w:rPr>
        <w:t xml:space="preserve"> №786 сайлау учаскесі</w:t>
      </w:r>
    </w:p>
    <w:bookmarkEnd w:id="155"/>
    <w:bookmarkStart w:name="z162" w:id="156"/>
    <w:p>
      <w:pPr>
        <w:spacing w:after="0"/>
        <w:ind w:left="0"/>
        <w:jc w:val="both"/>
      </w:pPr>
      <w:r>
        <w:rPr>
          <w:rFonts w:ascii="Times New Roman"/>
          <w:b w:val="false"/>
          <w:i w:val="false"/>
          <w:color w:val="000000"/>
          <w:sz w:val="28"/>
        </w:rPr>
        <w:t>
      Орталығы: Қармыс ауылы, Қарағанды облысы білім басқармасының Шет ауданы білім бөлімінің "Қармыс бастауыш мектебі" коммуналдық мемлекеттік мекемесі.</w:t>
      </w:r>
    </w:p>
    <w:bookmarkEnd w:id="156"/>
    <w:bookmarkStart w:name="z163" w:id="157"/>
    <w:p>
      <w:pPr>
        <w:spacing w:after="0"/>
        <w:ind w:left="0"/>
        <w:jc w:val="both"/>
      </w:pPr>
      <w:r>
        <w:rPr>
          <w:rFonts w:ascii="Times New Roman"/>
          <w:b w:val="false"/>
          <w:i w:val="false"/>
          <w:color w:val="000000"/>
          <w:sz w:val="28"/>
        </w:rPr>
        <w:t>
      Шекарасы: Тесік-Тас көшесі №1 ден №55 ке дейінгі үйлер.</w:t>
      </w:r>
    </w:p>
    <w:bookmarkEnd w:id="157"/>
    <w:bookmarkStart w:name="z164" w:id="158"/>
    <w:p>
      <w:pPr>
        <w:spacing w:after="0"/>
        <w:ind w:left="0"/>
        <w:jc w:val="left"/>
      </w:pPr>
      <w:r>
        <w:rPr>
          <w:rFonts w:ascii="Times New Roman"/>
          <w:b/>
          <w:i w:val="false"/>
          <w:color w:val="000000"/>
        </w:rPr>
        <w:t xml:space="preserve"> №787 сайлау учаскесі</w:t>
      </w:r>
    </w:p>
    <w:bookmarkEnd w:id="158"/>
    <w:bookmarkStart w:name="z165" w:id="159"/>
    <w:p>
      <w:pPr>
        <w:spacing w:after="0"/>
        <w:ind w:left="0"/>
        <w:jc w:val="both"/>
      </w:pPr>
      <w:r>
        <w:rPr>
          <w:rFonts w:ascii="Times New Roman"/>
          <w:b w:val="false"/>
          <w:i w:val="false"/>
          <w:color w:val="000000"/>
          <w:sz w:val="28"/>
        </w:rPr>
        <w:t>
      Орталығы: Тұмсық ауылы, Қарағанды облысы білім басқармасының Шет ауданы білім бөлімінің "Тұмсық бастауыш мектебі" коммуналдық мемлекеттік мекемесі.</w:t>
      </w:r>
    </w:p>
    <w:bookmarkEnd w:id="159"/>
    <w:bookmarkStart w:name="z166" w:id="160"/>
    <w:p>
      <w:pPr>
        <w:spacing w:after="0"/>
        <w:ind w:left="0"/>
        <w:jc w:val="both"/>
      </w:pPr>
      <w:r>
        <w:rPr>
          <w:rFonts w:ascii="Times New Roman"/>
          <w:b w:val="false"/>
          <w:i w:val="false"/>
          <w:color w:val="000000"/>
          <w:sz w:val="28"/>
        </w:rPr>
        <w:t>
      Шекарасы: Ұста көшесі №1 ден №37 ге дейінгі үйлер.</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