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cd32" w14:textId="ee6c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2024 жылғы 19 тамыздағы № 30/01 қаулысы. Қарағанды облысының Әділет департаментінде 2024 жылғы 22 тамызда № 6637-09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заңдарына және Қазақстан Республикасы Ұлттық экономика министрі міндетін атқарушының 2015 жылғы 27 наурыздағы № 264 "Ішкі сауда қағидаларын бекіту туралы" (Нормативтік құқықтық актілерді мемлекеттік тіркеу тізілімінде № 11148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ауданының әкімдігінің 2019 жылғы 26 желтоқсандағы № 33/01 "Нұра ауданындағы көшпелі сауда үшін арнайы бөлінген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5610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инфрақұрылым (тауарлардың ұқсас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"Нұра кенті әкімінің аппараты" мемлекеттік мекемесінің ғимаратымен Нұра аудандық соты ғимаратының арасында, Абай көшесі, 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ауылдық округі, спорт кортына қарама-қарсы алаң, Сейфуллин көшесі,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орталық саябақ аумағы, Сейфуллин көшесі,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ауылы, Бейбітшілік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ауылдық округі, орталық саябақ аумағы, Әуезов көшесі,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Балыктыкөл ауылы, Балабиев көшесі,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ауылы, Аблахатов көшесі,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ауылы, "Нұра ауданының мәдениет үйі" коммуналдық мемлекеттік қазыналық кәсіпорынының Жанбөбек ауылының Ауылдық клубы ғимаратының жанындағы алаң, Уалиханов көшесі,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ауылы, "Нұра ауданының мәдениет үйі" коммуналдық мемлекеттік қазыналық кәсіпорынының Жараспай ауылының Ауылдық мәдениет үйі ғимаратының жанындағы алаң, Центральная көшесі,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Заречное ауылы, "Нұра ауданының мәдениет үйі" коммуналдық мемлекеттік қазыналық кәсіпорынының Заречное ауылының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клубы ғимаратының жанындағы алаң, Ленин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Изенді ауылы, "Нұра ауданының мәдениет үйі" коммуналдық мемлекеттік қазыналық кәсіпорынының Изенді ауылының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жанындағы алаң, Бокаев көшесі,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ауылы, орталық саябақ аумағы, Қазыбек би көшесі,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ауылдық округі, Жамбыл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ауылы, "Нұра ауданының мәдениет үйі" коммуналдық мемлекеттік қазыналық кәсіпорынының Қарой ауылының Ауылдық клубы ғимаратының жанындағы алаң, Абай көшесі,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ауылы, Алтынсарин көшесі,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ауылы, Абылайхан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ауылы, Тәуелсіздік көшесі,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ауылы, "Нұра ауданының мәдениет үйі" коммуналдық мемлекеттік қазыналық кәсіпорынының Кәрім Мыңбаев ауылының Ауылдық мәдениет үйі ғимаратының жанындағы алаң Бейбітшілік көшесі,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ауылы, орталық саябақ аумағы, Тәуелсіздік көшесі,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ауылы, орталық саябақ аумағы, Абая көшесі,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ауылы, "Нұра ауданының мәдениет үйі" коммуналдық мемлекеттік қазыналық кәсіпорынының Талдысай ауылының Ауылдық клубы ғимаратының жанындағы алаң, Абай көшесі,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ауылы, Тәуелсіздік көшесі,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ауылы, "Нұра ауданының мәдениет үйі" коммуналдық мемлекеттік қазыналық кәсіпорынының Ткенекті ауылының Ауылдық клубы ғимаратының жанындағы алаң, Бейшітшілік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ауылы, Құрылысшылар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кенті, Рыскулбеков көшесі,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 Тәуелсіздік көшесі,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