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20d3" w14:textId="6412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Қарағанды облысы Нұра аудандық мәслихатының 2024 жылғы 26 маусымдағы № 98 шешімі. Қарағанды облысының Әділет департаментінде 2024 жылғы 27 маусымда № 6620-09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Заңдарына сәйкес, Нұра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Нұра ауданында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Нұра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98</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Нұра ауданында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Нұра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тағайындауды "Нұра ауданының жұмыспен қамту және әлеуметтік бағдарламалар бөлімі" мемлекеттік мекемесі (бұдан әрі - уәкілетті орган) жүзеге асырады.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осы мақсаттарға аз қамтылған отбасылардың (азаматтардың) шығыстарының шекті жол берілетін деңгейінің 5 (бес) пайыз мөлшерінде айқындалады.</w:t>
      </w:r>
    </w:p>
    <w:bookmarkEnd w:id="12"/>
    <w:bookmarkStart w:name="z19" w:id="13"/>
    <w:p>
      <w:pPr>
        <w:spacing w:after="0"/>
        <w:ind w:left="0"/>
        <w:jc w:val="both"/>
      </w:pPr>
      <w:r>
        <w:rPr>
          <w:rFonts w:ascii="Times New Roman"/>
          <w:b w:val="false"/>
          <w:i w:val="false"/>
          <w:color w:val="000000"/>
          <w:sz w:val="28"/>
        </w:rPr>
        <w:t>
      5.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3"/>
    <w:bookmarkStart w:name="z20" w:id="14"/>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тіркелді) сәйкес жүзеге асырылады.</w:t>
      </w:r>
    </w:p>
    <w:bookmarkEnd w:id="14"/>
    <w:bookmarkStart w:name="z21"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3" w:id="17"/>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мерзімі не "Азаматтарға арналған үкімет" мемлекеттік корпорациясынан немесе "электрондық үкімет" веб-порталы арқылы құжаттардың толық жиынтығын қабылдаған күннен бастап бас тарту туралы дәлелді жауап 8 (сегіз) жұмыс күнін құрайды.</w:t>
      </w:r>
    </w:p>
    <w:bookmarkEnd w:id="17"/>
    <w:bookmarkStart w:name="z24"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25" w:id="19"/>
    <w:p>
      <w:pPr>
        <w:spacing w:after="0"/>
        <w:ind w:left="0"/>
        <w:jc w:val="both"/>
      </w:pPr>
      <w:r>
        <w:rPr>
          <w:rFonts w:ascii="Times New Roman"/>
          <w:b w:val="false"/>
          <w:i w:val="false"/>
          <w:color w:val="000000"/>
          <w:sz w:val="28"/>
        </w:rPr>
        <w:t>
      11. Тұрғын үй көмегін тағайындау Нұра ауданының бюджетінде тиісті қаржы жылына арналған көзделген қаражат шегінде жүзеге асырылады.</w:t>
      </w:r>
    </w:p>
    <w:bookmarkEnd w:id="19"/>
    <w:bookmarkStart w:name="z26" w:id="20"/>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 98</w:t>
            </w:r>
            <w:r>
              <w:br/>
            </w:r>
            <w:r>
              <w:rPr>
                <w:rFonts w:ascii="Times New Roman"/>
                <w:b w:val="false"/>
                <w:i w:val="false"/>
                <w:color w:val="000000"/>
                <w:sz w:val="20"/>
              </w:rPr>
              <w:t>шешіміне 2 - қосымша</w:t>
            </w:r>
          </w:p>
        </w:tc>
      </w:tr>
    </w:tbl>
    <w:bookmarkStart w:name="z28" w:id="21"/>
    <w:p>
      <w:pPr>
        <w:spacing w:after="0"/>
        <w:ind w:left="0"/>
        <w:jc w:val="left"/>
      </w:pPr>
      <w:r>
        <w:rPr>
          <w:rFonts w:ascii="Times New Roman"/>
          <w:b/>
          <w:i w:val="false"/>
          <w:color w:val="000000"/>
        </w:rPr>
        <w:t xml:space="preserve"> Нұра аудандық мәслихатының күші жойылған кейбір шешімдердің тізімі</w:t>
      </w:r>
    </w:p>
    <w:bookmarkEnd w:id="21"/>
    <w:bookmarkStart w:name="z29" w:id="22"/>
    <w:p>
      <w:pPr>
        <w:spacing w:after="0"/>
        <w:ind w:left="0"/>
        <w:jc w:val="both"/>
      </w:pPr>
      <w:r>
        <w:rPr>
          <w:rFonts w:ascii="Times New Roman"/>
          <w:b w:val="false"/>
          <w:i w:val="false"/>
          <w:color w:val="000000"/>
          <w:sz w:val="28"/>
        </w:rPr>
        <w:t xml:space="preserve">
      1. Қарағанды облысы Нұра аудандық мәслихатының 2 сессиясының 2012 жылғы 16 ақпандағы № 22 </w:t>
      </w:r>
      <w:r>
        <w:rPr>
          <w:rFonts w:ascii="Times New Roman"/>
          <w:b w:val="false"/>
          <w:i w:val="false"/>
          <w:color w:val="000000"/>
          <w:sz w:val="28"/>
        </w:rPr>
        <w:t>шешімі</w:t>
      </w:r>
      <w:r>
        <w:rPr>
          <w:rFonts w:ascii="Times New Roman"/>
          <w:b w:val="false"/>
          <w:i w:val="false"/>
          <w:color w:val="000000"/>
          <w:sz w:val="28"/>
        </w:rPr>
        <w:t xml:space="preserve"> "Нұра ауданының тұрғындарына тұрғын үй көмегін көрсету Ережесін бекіту туралы" (Нормативтік құқықтық актілердің мемлекеттік тіркеу тізілімінде № 8-14-170 болып тіркелген).</w:t>
      </w:r>
    </w:p>
    <w:bookmarkEnd w:id="22"/>
    <w:bookmarkStart w:name="z30" w:id="23"/>
    <w:p>
      <w:pPr>
        <w:spacing w:after="0"/>
        <w:ind w:left="0"/>
        <w:jc w:val="both"/>
      </w:pPr>
      <w:r>
        <w:rPr>
          <w:rFonts w:ascii="Times New Roman"/>
          <w:b w:val="false"/>
          <w:i w:val="false"/>
          <w:color w:val="000000"/>
          <w:sz w:val="28"/>
        </w:rPr>
        <w:t xml:space="preserve">
      2. Қарағанды облысы Нұра аудандық мәслихатының 10 сессиясының 2012 жылғы 16 тамыздағы № 107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2012 жылғы 16 ақпандағы 2 сессиясының "Нұра ауданының тұрғындарына тұрғын үй көмегін көрсету Ережесін бекіту туралы" № 22 шешіміне өзгерістер енгізу туралы" (Нормативтік құқықтық актілердің мемлекеттік тіркеу тізілімінде № 1932 болып тіркелген).</w:t>
      </w:r>
    </w:p>
    <w:bookmarkEnd w:id="23"/>
    <w:bookmarkStart w:name="z31" w:id="24"/>
    <w:p>
      <w:pPr>
        <w:spacing w:after="0"/>
        <w:ind w:left="0"/>
        <w:jc w:val="both"/>
      </w:pPr>
      <w:r>
        <w:rPr>
          <w:rFonts w:ascii="Times New Roman"/>
          <w:b w:val="false"/>
          <w:i w:val="false"/>
          <w:color w:val="000000"/>
          <w:sz w:val="28"/>
        </w:rPr>
        <w:t xml:space="preserve">
      3. Қарағанды облысы Нұра аудандық мәслихатының 12 сессиясының 2012 жылғы 4 қазандағы № 118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2012 жылғы 16 ақпандағы 2 сессиясының "Нұра ауданының тұрғындарына тұрғын үй көмегін көрсету Ережесін бекіту туралы" № 22 шешіміне өзгеріс енгізу туралы" (Нормативтік құқықтық актілердің мемлекеттік тіркеу тізілімінде № 1960 болып тіркелген).</w:t>
      </w:r>
    </w:p>
    <w:bookmarkEnd w:id="24"/>
    <w:bookmarkStart w:name="z32" w:id="25"/>
    <w:p>
      <w:pPr>
        <w:spacing w:after="0"/>
        <w:ind w:left="0"/>
        <w:jc w:val="both"/>
      </w:pPr>
      <w:r>
        <w:rPr>
          <w:rFonts w:ascii="Times New Roman"/>
          <w:b w:val="false"/>
          <w:i w:val="false"/>
          <w:color w:val="000000"/>
          <w:sz w:val="28"/>
        </w:rPr>
        <w:t xml:space="preserve">
      4. Қарағанды облысы Нұра аудандық мәслихатының 2014 жылғы 12 қыркүйектегі 30 сессиясының № 326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 сессиясының 2012 жылғы 16 ақпандағы № 22 "Нұра ауданының тұрғындарына тұрғын үй көмегін көрсету Ережесін бекіту туралы" шешіміне өзгерістер енгізу туралы" (Нормативтік құқықтық актілердің мемлекеттік тіркеу тізілімінде № 2790 болып тіркелген).</w:t>
      </w:r>
    </w:p>
    <w:bookmarkEnd w:id="25"/>
    <w:bookmarkStart w:name="z33" w:id="26"/>
    <w:p>
      <w:pPr>
        <w:spacing w:after="0"/>
        <w:ind w:left="0"/>
        <w:jc w:val="both"/>
      </w:pPr>
      <w:r>
        <w:rPr>
          <w:rFonts w:ascii="Times New Roman"/>
          <w:b w:val="false"/>
          <w:i w:val="false"/>
          <w:color w:val="000000"/>
          <w:sz w:val="28"/>
        </w:rPr>
        <w:t xml:space="preserve">
      5. Қарағанды облысы Нұра аудандық мәслихатының 2018 жылғы 29 тамыздағы XXVII сессиясының № 274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2012 жылғы 16 ақпандағы 2 сессиясының "Нұра ауданының тұрғындарына тұрғын үй көмегін көрсету Ережесін бекіту туралы" № 22 шешіміне толықтырулар енгізу туралы" (Нормативтік құқықтық актілердің мемлекеттік тіркеу тізілімінде № 4934 болып тіркелген).</w:t>
      </w:r>
    </w:p>
    <w:bookmarkEnd w:id="26"/>
    <w:bookmarkStart w:name="z34" w:id="27"/>
    <w:p>
      <w:pPr>
        <w:spacing w:after="0"/>
        <w:ind w:left="0"/>
        <w:jc w:val="both"/>
      </w:pPr>
      <w:r>
        <w:rPr>
          <w:rFonts w:ascii="Times New Roman"/>
          <w:b w:val="false"/>
          <w:i w:val="false"/>
          <w:color w:val="000000"/>
          <w:sz w:val="28"/>
        </w:rPr>
        <w:t xml:space="preserve">
      6. Қарағанды облысы Нұра аудандық мәслихатының 2020 жылғы 28 ақпандағы № 430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2012 жылғы 16 ақпандағы 2 сессиясының № 22 "Нұра ауданының тұрғындарына тұрғын үй көмегін көрсету Ережесін бекіту туралы" шешіміне өзгерістер енгізу туралы" (Нормативтік құқықтық актілердің мемлекеттік тіркеу тізілімінде № 5732 болып тіркелген).</w:t>
      </w:r>
    </w:p>
    <w:bookmarkEnd w:id="27"/>
    <w:bookmarkStart w:name="z35" w:id="28"/>
    <w:p>
      <w:pPr>
        <w:spacing w:after="0"/>
        <w:ind w:left="0"/>
        <w:jc w:val="both"/>
      </w:pPr>
      <w:r>
        <w:rPr>
          <w:rFonts w:ascii="Times New Roman"/>
          <w:b w:val="false"/>
          <w:i w:val="false"/>
          <w:color w:val="000000"/>
          <w:sz w:val="28"/>
        </w:rPr>
        <w:t xml:space="preserve">
      7. Қарағанды облысы Нұра аудандық мәслихатының 2021 жылғы 17 мамырдағы № 30 </w:t>
      </w:r>
      <w:r>
        <w:rPr>
          <w:rFonts w:ascii="Times New Roman"/>
          <w:b w:val="false"/>
          <w:i w:val="false"/>
          <w:color w:val="000000"/>
          <w:sz w:val="28"/>
        </w:rPr>
        <w:t>шешімі</w:t>
      </w:r>
      <w:r>
        <w:rPr>
          <w:rFonts w:ascii="Times New Roman"/>
          <w:b w:val="false"/>
          <w:i w:val="false"/>
          <w:color w:val="000000"/>
          <w:sz w:val="28"/>
        </w:rPr>
        <w:t xml:space="preserve"> "Нұра аудандық мәслихатының 2012 жылғы 16 ақпандағы 2 сессиясының № 22 "Нұра ауданының тұрғындарына тұрғын үй көмегін көрсету Ережесін бекіту туралы" шешіміне өзгерістер енгізу туралы" (Нормативтік құқықтық актілердің мемлекеттік тіркеу тізілімінде № 6342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