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d826" w14:textId="53e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2024 жылғы 9 сәуірдегі № 86 қаулысы. Қарағанды облысының Әділет департаментінде 2024 жылғы 12 сәуірде № 6590-09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аудандық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әкімдігінің 2019 жылғы 4 мамырдағы № 163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№ 5321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аумағында барлық кандидаттар үшін үгіттік баспа материалдарын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Н.Нұрмақов және Т.Әубәкіров көшелерінің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Қарағайлы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квартал, № 5 үйінің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Егіндібұлақ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О.Жакешов көшесі, № 17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Айнабұлақ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Мендеке батыр көшесі, № 15 ғимараттың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Мыржық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көшесі, № 13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Н.Қабдыкәрімова көшесі, № 12А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Жаңанегіз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Жаңанегіз көшесі № 17А, Қарқаралы ауданы әкімдігінің "Қарқаралы ауданының білім бөлімі" мемлекеттік мекемесінің "Қарағанды облысы Қарқаралы ауданы Жаңанегіз ауылының № 47 бастауыш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Талды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Жамалиден көшесі, № 12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Ақбай – Қызылбай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Ақбай-Қызылбай көшесі, құрылыс № 52, Қарағанды облысы білім басқармасының Қарқаралы ауданы білім бөлімінің "Ақбай-Қызылбай ауылының № 24 негізгі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Белдеутас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Белдеутас көшесі № 20, "Қарағанды облысы білім басқармасының Қарқаралы ауданы білім бөлімінің "Белдеутас ауылының № 52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Аққора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көшесі № 52, "Қарқаралы ауданы әкімдігінің "Қарқаралы ауданының білім бөлімі" мемлекеттік мекемесінің "Қарағанды облысы Қарқаралы ауданы Аққора ауылының № 25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Сарыобалы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 көшесі, № 6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Ақтасты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№ 17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4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 Балқантау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 № 31, "Қарағанды облысы білім басқармасының Қарқаралы ауданы білім бөлімінің "Айнабұлақ ауылының № 38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көшесі, № 15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Абыз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көшесі, құрылыс № 4, "Қарағанды облысы білім басқармасының Қарқаралы ауданы білім бөлімінің "Абыз ауылының № 27 негізгі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көшесі, № 24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көшесі, № 38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көшесі, № 38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Ежебай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көшесі № 19, "Қарағанды облысы Қарқаралы ауданы Ежебай ауылының № 56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Н.Әбдіров ауылдық округі, Жарлы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А.Машанов көшесі, № 36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Аппаз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Қ.Сейілхан көшесі № 14/2, "Қарқаралы ауданы Қайнарбұлақ ауылдық округі әкімінің аппараты" мемлекеттік мекемесінің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Қарқаралы ауданы, Милыбұлақ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көшесі № 6/2, "Қарағанды облысы Қарқаралы ауданы Милыбұлақ ауылының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көшесі, № 13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Көктас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37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көшесі, № 7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ауылы, Талды көшесі, № 21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Борлыбұлақ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Борлыбұлақ көшесі, құрылыс № 16, "Қарағанды облысы білім басқармасының Қарқаралы ауданы білім бөлімінің "Борлыбұлақ ауылының № 42 негізгі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Талды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теміржол вокзалы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№ 5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көшесі, құрылыс № 9, "Қарағанды облысы білім басқармасының Қарқаралы ауданы білім бөлімінің "Айрық ауылының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Едірей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көшесі № 4, "Қарағанды облысы Қарқаралы ауданы Едірей ауылының № 40 бастауыш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Өсібай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Ж.Елебеков көшесі, № 6А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Бастал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көшесі, № 14А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Тегісшілдік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көшесі, № 7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Тегісшілдік ауылдық округі, Жарлы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көшесі, № 29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Қарынши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Қарынши көшесі, № 35А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№ 1А, "Қарағанды облысы білім басқармасының Қарқаралы ауданының білім бөлімінің "Татан ауылының № 23 жалпы білім беретін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көшесі, № 16,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5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Матақ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көшесі, № 3А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12А ғимараттың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құрылыс № 12, "Қарқаралы ауданы Шарықты ауылдық округі әкімінің аппараты" мемлекеттік мекемесінің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көшесі № 6, "Қарағанды облысы Қарқаралы ауданы Шөптікөл ауылының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көшесі № 15, "Қарағанды облысы білім басқармасының Қарқаралы ауданы білім бөлімінің "Қызылшілік ауылының № 41 бастауыш мектебі" коммуналдық мемлекеттік мекемесінің ғимаратының алдындағы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