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77e5" w14:textId="0437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13 сәуірдегі № 2/15 "Абай ауданында мүгедектігі бар балалар қатарындағы кемтар балаларды жеке оқыту жоспары бойынша үйде оқытуға жұмсалған шығындарды өтеу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аудандық мәслихатының 2024 жылғы 12 қыркүйектегі № 23/217 шешімі. Қарағанды облысының Әділет департаментінде 2024 жылғы 16 қыркүйекте № 6652-09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13 сәуірдегі № 2/15 "Абай ауданында мүгедектігі бар балалар қатарындағы кемтар балаларды жеке оқыту жоспары бойынша үйде оқытуға жұмсалған шығындарды өтеу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6380-09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12 қыркүйектегі</w:t>
            </w:r>
            <w:r>
              <w:br/>
            </w:r>
            <w:r>
              <w:rPr>
                <w:rFonts w:ascii="Times New Roman"/>
                <w:b w:val="false"/>
                <w:i w:val="false"/>
                <w:color w:val="000000"/>
                <w:sz w:val="20"/>
              </w:rPr>
              <w:t>№ 23/217</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bookmarkEnd w:id="4"/>
    <w:bookmarkStart w:name="z11" w:id="5"/>
    <w:p>
      <w:pPr>
        <w:spacing w:after="0"/>
        <w:ind w:left="0"/>
        <w:jc w:val="both"/>
      </w:pPr>
      <w:r>
        <w:rPr>
          <w:rFonts w:ascii="Times New Roman"/>
          <w:b w:val="false"/>
          <w:i w:val="false"/>
          <w:color w:val="000000"/>
          <w:sz w:val="28"/>
        </w:rPr>
        <w:t xml:space="preserve">
      1. Осы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№84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кемтар баланы үйде оқыту фактісін растайтын оқу орнынан берілген анықтамасының негізінде "Абай ауданының жұмыспен қамту және әлеуметтік бағдарламалар бөлімі" мемлекеттік мекемесі жүргізеді.</w:t>
      </w:r>
    </w:p>
    <w:bookmarkEnd w:id="6"/>
    <w:bookmarkStart w:name="z13" w:id="7"/>
    <w:p>
      <w:pPr>
        <w:spacing w:after="0"/>
        <w:ind w:left="0"/>
        <w:jc w:val="both"/>
      </w:pPr>
      <w:r>
        <w:rPr>
          <w:rFonts w:ascii="Times New Roman"/>
          <w:b w:val="false"/>
          <w:i w:val="false"/>
          <w:color w:val="000000"/>
          <w:sz w:val="28"/>
        </w:rPr>
        <w:t>
      3. Оқуға жұмсалған шығындарды өтеу (толық мемлекеттік қамсыздандырудағы мүгедектігі бар балалардан және өздеріне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жұмсалған шығындарды өтеу мөлшері мүгедектігі бар әрбір балаға тоқсанына жеті айлық есептік көрсеткішке тең.</w:t>
      </w:r>
    </w:p>
    <w:bookmarkEnd w:id="9"/>
    <w:bookmarkStart w:name="z16" w:id="10"/>
    <w:p>
      <w:pPr>
        <w:spacing w:after="0"/>
        <w:ind w:left="0"/>
        <w:jc w:val="both"/>
      </w:pPr>
      <w:r>
        <w:rPr>
          <w:rFonts w:ascii="Times New Roman"/>
          <w:b w:val="false"/>
          <w:i w:val="false"/>
          <w:color w:val="000000"/>
          <w:sz w:val="28"/>
        </w:rPr>
        <w:t>
      6. Оқуға жұмсалған шығындарды өтеуді тоқтатуға әкеп соққан жағдайлар туындаған кезде (он сегіз жасқа толу, мүгедектік мерзімінің аяқталуы, мемлекеттік мекемелерде оқу кезеңінде, мүмкіндіктері шектеулі баланың қайтыс болуы, Абай ауданының шегінен тыс тұрақты тұруға кету), төлемдер сәйкес жағдайлар туындағаннан кейінгі айдан бастап тоқтатылады.</w:t>
      </w:r>
    </w:p>
    <w:bookmarkEnd w:id="10"/>
    <w:bookmarkStart w:name="z17" w:id="11"/>
    <w:p>
      <w:pPr>
        <w:spacing w:after="0"/>
        <w:ind w:left="0"/>
        <w:jc w:val="both"/>
      </w:pPr>
      <w:r>
        <w:rPr>
          <w:rFonts w:ascii="Times New Roman"/>
          <w:b w:val="false"/>
          <w:i w:val="false"/>
          <w:color w:val="000000"/>
          <w:sz w:val="28"/>
        </w:rPr>
        <w:t xml:space="preserve">
      7. Оқытуға жұмсалған шығындарды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