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37af3e" w14:textId="037af3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Абай ауданы бойынша сайлау учаскелерін құру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Қарағанды облысы Абай ауданының әкімінің 2024 жылғы 6 қыркүйекте № 06 шешімі. Қарағанды облысының Әділет департаментінде 2024 жылғы 6 қыркүйекте № 6648-09 болып тіркелді. Күші жойылды - Қарағанды облысы Абай ауданының әкімінің 2025 жылғы 8 қаңтардағы № 01 шешімімен</w:t>
      </w:r>
    </w:p>
    <w:p>
      <w:pPr>
        <w:spacing w:after="0"/>
        <w:ind w:left="0"/>
        <w:jc w:val="both"/>
      </w:pPr>
      <w:r>
        <w:rPr>
          <w:rFonts w:ascii="Times New Roman"/>
          <w:b w:val="false"/>
          <w:i w:val="false"/>
          <w:color w:val="ff0000"/>
          <w:sz w:val="28"/>
        </w:rPr>
        <w:t xml:space="preserve">
      Ескерту. Күші жойылды - Қарағанды облысы Абай ауданының әкімінің 08.01.2025 </w:t>
      </w:r>
      <w:r>
        <w:rPr>
          <w:rFonts w:ascii="Times New Roman"/>
          <w:b w:val="false"/>
          <w:i w:val="false"/>
          <w:color w:val="ff0000"/>
          <w:sz w:val="28"/>
        </w:rPr>
        <w:t>№ 01</w:t>
      </w:r>
      <w:r>
        <w:rPr>
          <w:rFonts w:ascii="Times New Roman"/>
          <w:b w:val="false"/>
          <w:i w:val="false"/>
          <w:color w:val="ff0000"/>
          <w:sz w:val="28"/>
        </w:rPr>
        <w:t xml:space="preserve"> шешімімен (алғаш ресми жарияланған күнінен бастап қолданысқа енгізіледі).</w:t>
      </w:r>
    </w:p>
    <w:bookmarkStart w:name="z4" w:id="0"/>
    <w:p>
      <w:pPr>
        <w:spacing w:after="0"/>
        <w:ind w:left="0"/>
        <w:jc w:val="both"/>
      </w:pPr>
      <w:r>
        <w:rPr>
          <w:rFonts w:ascii="Times New Roman"/>
          <w:b w:val="false"/>
          <w:i w:val="false"/>
          <w:color w:val="000000"/>
          <w:sz w:val="28"/>
        </w:rPr>
        <w:t xml:space="preserve">
      Қазақстан Республикасының "Қазақстан Республикасындағы сайлау туралы" Конституциялық заңының </w:t>
      </w:r>
      <w:r>
        <w:rPr>
          <w:rFonts w:ascii="Times New Roman"/>
          <w:b w:val="false"/>
          <w:i w:val="false"/>
          <w:color w:val="000000"/>
          <w:sz w:val="28"/>
        </w:rPr>
        <w:t>23-бабына</w:t>
      </w:r>
      <w:r>
        <w:rPr>
          <w:rFonts w:ascii="Times New Roman"/>
          <w:b w:val="false"/>
          <w:i w:val="false"/>
          <w:color w:val="000000"/>
          <w:sz w:val="28"/>
        </w:rPr>
        <w:t xml:space="preserve"> сәйкес, Абай ауданының әкімі ШЕШІМ ҚАБЫЛДАДЫ:</w:t>
      </w:r>
    </w:p>
    <w:bookmarkEnd w:id="0"/>
    <w:bookmarkStart w:name="z5" w:id="1"/>
    <w:p>
      <w:pPr>
        <w:spacing w:after="0"/>
        <w:ind w:left="0"/>
        <w:jc w:val="both"/>
      </w:pPr>
      <w:r>
        <w:rPr>
          <w:rFonts w:ascii="Times New Roman"/>
          <w:b w:val="false"/>
          <w:i w:val="false"/>
          <w:color w:val="000000"/>
          <w:sz w:val="28"/>
        </w:rPr>
        <w:t xml:space="preserve">
      1. Абай ауданы аумағында сайлау учаскелері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құрылсын.</w:t>
      </w:r>
    </w:p>
    <w:bookmarkEnd w:id="1"/>
    <w:bookmarkStart w:name="z6" w:id="2"/>
    <w:p>
      <w:pPr>
        <w:spacing w:after="0"/>
        <w:ind w:left="0"/>
        <w:jc w:val="both"/>
      </w:pPr>
      <w:r>
        <w:rPr>
          <w:rFonts w:ascii="Times New Roman"/>
          <w:b w:val="false"/>
          <w:i w:val="false"/>
          <w:color w:val="000000"/>
          <w:sz w:val="28"/>
        </w:rPr>
        <w:t xml:space="preserve">
      2. Абай ауданы әкімінің 2015 жылғы 21 қазандағы № 06 "Абай ауданы бойынша сайлау учаскелерін құру туралы" (Нормативтік құқықтық актілердің мемлекеттік тіркеу тізілімінде № 3506) </w:t>
      </w:r>
      <w:r>
        <w:rPr>
          <w:rFonts w:ascii="Times New Roman"/>
          <w:b w:val="false"/>
          <w:i w:val="false"/>
          <w:color w:val="000000"/>
          <w:sz w:val="28"/>
        </w:rPr>
        <w:t>шешімінің</w:t>
      </w:r>
      <w:r>
        <w:rPr>
          <w:rFonts w:ascii="Times New Roman"/>
          <w:b w:val="false"/>
          <w:i w:val="false"/>
          <w:color w:val="000000"/>
          <w:sz w:val="28"/>
        </w:rPr>
        <w:t xml:space="preserve"> күші жойылды деп танылсын.</w:t>
      </w:r>
    </w:p>
    <w:bookmarkEnd w:id="2"/>
    <w:bookmarkStart w:name="z7" w:id="3"/>
    <w:p>
      <w:pPr>
        <w:spacing w:after="0"/>
        <w:ind w:left="0"/>
        <w:jc w:val="both"/>
      </w:pPr>
      <w:r>
        <w:rPr>
          <w:rFonts w:ascii="Times New Roman"/>
          <w:b w:val="false"/>
          <w:i w:val="false"/>
          <w:color w:val="000000"/>
          <w:sz w:val="28"/>
        </w:rPr>
        <w:t>
      3. Осы шешім оның алғашқы ресми жарияланған күнінен кейін күнтізбелік он күн өткен соң қолданысқа енгізіледі.</w:t>
      </w:r>
    </w:p>
    <w:bookmarkEnd w:id="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3-тармақ жаңа редакцияда - Қарағанды облысы Абай ауданының әкімінің 22.10.2024 </w:t>
      </w:r>
      <w:r>
        <w:rPr>
          <w:rFonts w:ascii="Times New Roman"/>
          <w:b w:val="false"/>
          <w:i w:val="false"/>
          <w:color w:val="000000"/>
          <w:sz w:val="28"/>
        </w:rPr>
        <w:t>№ 07</w:t>
      </w:r>
      <w:r>
        <w:rPr>
          <w:rFonts w:ascii="Times New Roman"/>
          <w:b w:val="false"/>
          <w:i w:val="false"/>
          <w:color w:val="ff0000"/>
          <w:sz w:val="28"/>
        </w:rPr>
        <w:t xml:space="preserve"> шешімімен (алғаш ресми жарияланған күнінен бастап қолданысқа енгізіледі).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Аскаров</w:t>
            </w:r>
            <w:r>
              <w:rPr>
                <w:rFonts w:ascii="Times New Roman"/>
                <w:b w:val="false"/>
                <w:i w:val="false"/>
                <w:color w:val="000000"/>
                <w:sz w:val="20"/>
              </w:rPr>
              <w:t>
</w:t>
            </w:r>
          </w:p>
        </w:tc>
      </w:tr>
    </w:tbl>
    <w:bookmarkStart w:name="z9" w:id="4"/>
    <w:p>
      <w:pPr>
        <w:spacing w:after="0"/>
        <w:ind w:left="0"/>
        <w:jc w:val="both"/>
      </w:pPr>
      <w:r>
        <w:rPr>
          <w:rFonts w:ascii="Times New Roman"/>
          <w:b w:val="false"/>
          <w:i w:val="false"/>
          <w:color w:val="000000"/>
          <w:sz w:val="28"/>
        </w:rPr>
        <w:t>
      "КЕЛІСІЛДІ":</w:t>
      </w:r>
    </w:p>
    <w:bookmarkEnd w:id="4"/>
    <w:bookmarkStart w:name="z10" w:id="5"/>
    <w:p>
      <w:pPr>
        <w:spacing w:after="0"/>
        <w:ind w:left="0"/>
        <w:jc w:val="both"/>
      </w:pPr>
      <w:r>
        <w:rPr>
          <w:rFonts w:ascii="Times New Roman"/>
          <w:b w:val="false"/>
          <w:i w:val="false"/>
          <w:color w:val="000000"/>
          <w:sz w:val="28"/>
        </w:rPr>
        <w:t xml:space="preserve">
      Абай аудандық аумақтық </w:t>
      </w:r>
    </w:p>
    <w:bookmarkEnd w:id="5"/>
    <w:bookmarkStart w:name="z11" w:id="6"/>
    <w:p>
      <w:pPr>
        <w:spacing w:after="0"/>
        <w:ind w:left="0"/>
        <w:jc w:val="both"/>
      </w:pPr>
      <w:r>
        <w:rPr>
          <w:rFonts w:ascii="Times New Roman"/>
          <w:b w:val="false"/>
          <w:i w:val="false"/>
          <w:color w:val="000000"/>
          <w:sz w:val="28"/>
        </w:rPr>
        <w:t>
      сайлау комиссиясы</w:t>
      </w:r>
    </w:p>
    <w:bookmarkEnd w:id="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Абай ауданы әкімінің</w:t>
            </w:r>
            <w:r>
              <w:br/>
            </w:r>
            <w:r>
              <w:rPr>
                <w:rFonts w:ascii="Times New Roman"/>
                <w:b w:val="false"/>
                <w:i w:val="false"/>
                <w:color w:val="000000"/>
                <w:sz w:val="20"/>
              </w:rPr>
              <w:t>2024 жылғы 6</w:t>
            </w:r>
            <w:r>
              <w:br/>
            </w:r>
            <w:r>
              <w:rPr>
                <w:rFonts w:ascii="Times New Roman"/>
                <w:b w:val="false"/>
                <w:i w:val="false"/>
                <w:color w:val="000000"/>
                <w:sz w:val="20"/>
              </w:rPr>
              <w:t>қыркүйектегі</w:t>
            </w:r>
            <w:r>
              <w:br/>
            </w:r>
            <w:r>
              <w:rPr>
                <w:rFonts w:ascii="Times New Roman"/>
                <w:b w:val="false"/>
                <w:i w:val="false"/>
                <w:color w:val="000000"/>
                <w:sz w:val="20"/>
              </w:rPr>
              <w:t>№ 06</w:t>
            </w:r>
            <w:r>
              <w:br/>
            </w:r>
            <w:r>
              <w:rPr>
                <w:rFonts w:ascii="Times New Roman"/>
                <w:b w:val="false"/>
                <w:i w:val="false"/>
                <w:color w:val="000000"/>
                <w:sz w:val="20"/>
              </w:rPr>
              <w:t>шешіміне қосымша</w:t>
            </w:r>
          </w:p>
        </w:tc>
      </w:tr>
    </w:tbl>
    <w:bookmarkStart w:name="z13" w:id="7"/>
    <w:p>
      <w:pPr>
        <w:spacing w:after="0"/>
        <w:ind w:left="0"/>
        <w:jc w:val="left"/>
      </w:pPr>
      <w:r>
        <w:rPr>
          <w:rFonts w:ascii="Times New Roman"/>
          <w:b/>
          <w:i w:val="false"/>
          <w:color w:val="000000"/>
        </w:rPr>
        <w:t xml:space="preserve"> Абай ауданы бойынша сайлау учаскелерінің тізбесі</w:t>
      </w:r>
    </w:p>
    <w:bookmarkEnd w:id="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Сайлау учаскесінің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Сайлау учаскесінің орталығы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Сайлау учаскесінің мекен-жайы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Сайлау учаскесінің шекаралары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406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"Абайлық жылу жүйелері" жауапкершілігі шектеулі серіктестінің ғимараты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 қаласы, Сәкен Сейфуллин көшесі,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 w:id="8"/>
          <w:p>
            <w:pPr>
              <w:spacing w:after="20"/>
              <w:ind w:left="20"/>
              <w:jc w:val="both"/>
            </w:pPr>
            <w:r>
              <w:rPr>
                <w:rFonts w:ascii="Times New Roman"/>
                <w:b w:val="false"/>
                <w:i w:val="false"/>
                <w:color w:val="000000"/>
                <w:sz w:val="20"/>
              </w:rPr>
              <w:t>
Абай қаласы, Сәкен Сейфуллин көшесі, № 4, 4А, 6, 6А, 8, 8А, 22, 24 үйлері;</w:t>
            </w:r>
          </w:p>
          <w:bookmarkEnd w:id="8"/>
          <w:p>
            <w:pPr>
              <w:spacing w:after="20"/>
              <w:ind w:left="20"/>
              <w:jc w:val="both"/>
            </w:pPr>
            <w:r>
              <w:rPr>
                <w:rFonts w:ascii="Times New Roman"/>
                <w:b w:val="false"/>
                <w:i w:val="false"/>
                <w:color w:val="000000"/>
                <w:sz w:val="20"/>
              </w:rPr>
              <w:t>
</w:t>
            </w:r>
            <w:r>
              <w:rPr>
                <w:rFonts w:ascii="Times New Roman"/>
                <w:b w:val="false"/>
                <w:i w:val="false"/>
                <w:color w:val="000000"/>
                <w:sz w:val="20"/>
              </w:rPr>
              <w:t>Абай қаласы, Теміржолшылар көшесі, № 2, 3, 5, 7, 9, 11, 13 үйлері;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Абай қаласы, Ержанов көшесі, № 5, 7, 8, 9, 10/1, 11, 13, 13А, 15А, 21, 23, 25, 27, 29, 31, 37, 37А, 37Б, 39, 12, 12А, 20, 22, 24, 26, 26А, 28, 30, 36, 38, 38А, 40, 44, 42, 46 үйлері;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Абай қаласы, Атамекен қиылысы, № 3, 4, 5, 6, 7, 7А, 8, 9, 10, 11, 12, 13, 14, 16, 18, 20, 22, 24 үйлері;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Абай қаласы, Сарыарқа қиылысы, № 1, 2, 3, 4, 5, 6, 7, 8, 9, 11, 13, 15, 17, 19, 21, 23 үйлері;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Абай қаласы, Қазақстан Республикасының Тәуелсіздігіне 10 жыл көшесі, № 1, 3, 5, 7, 9, 10, 13, 15, 16, 16А, 17, 19, 19А, 19Б, 19В, 19Г үйлері;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Абай қаласы, Гете көшесі, № 4, 6, 8, 10, 12, 14, 16, 18, 18А, 20, 22, 24, 5, 15, 17, 19, 21, 23, 24А, 24Б, 24В, 26Б үйлері;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Абай қаласы, Әлімхан Ермеков көшесі, № 4, 6, 8, 10, 12, 14, 16, 18, 20 үйлері;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Абай қаласы, Әл-Фараби көшесі, № 2, 3, 4, 5, 6, 7, 8, 9, 10, 13, 14, 15, 16, 16А, 17, 18, 18А, 19, 20, 20А, 20Б, 20В үйлері;</w:t>
            </w:r>
          </w:p>
          <w:p>
            <w:pPr>
              <w:spacing w:after="20"/>
              <w:ind w:left="20"/>
              <w:jc w:val="both"/>
            </w:pPr>
            <w:r>
              <w:rPr>
                <w:rFonts w:ascii="Times New Roman"/>
                <w:b w:val="false"/>
                <w:i w:val="false"/>
                <w:color w:val="000000"/>
                <w:sz w:val="20"/>
              </w:rPr>
              <w:t>
Абай қаласы, Гетте қиылысы, № 2 үй;</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407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облысы білім басқармасының Абай ауданы білім бөлімінің "Шоқан Уәлиханов атындағы мектеп-лицейі" коммуналдық мемлекеттік мекеменің ғимараты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 қаласы, Сәкен Сейфуллин көшесі, 35А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 w:id="9"/>
          <w:p>
            <w:pPr>
              <w:spacing w:after="20"/>
              <w:ind w:left="20"/>
              <w:jc w:val="both"/>
            </w:pPr>
            <w:r>
              <w:rPr>
                <w:rFonts w:ascii="Times New Roman"/>
                <w:b w:val="false"/>
                <w:i w:val="false"/>
                <w:color w:val="000000"/>
                <w:sz w:val="20"/>
              </w:rPr>
              <w:t>
Абай қаласы, 30А квартал № 17, 18, 18А үйлері;</w:t>
            </w:r>
          </w:p>
          <w:bookmarkEnd w:id="9"/>
          <w:p>
            <w:pPr>
              <w:spacing w:after="20"/>
              <w:ind w:left="20"/>
              <w:jc w:val="both"/>
            </w:pPr>
            <w:r>
              <w:rPr>
                <w:rFonts w:ascii="Times New Roman"/>
                <w:b w:val="false"/>
                <w:i w:val="false"/>
                <w:color w:val="000000"/>
                <w:sz w:val="20"/>
              </w:rPr>
              <w:t>
</w:t>
            </w:r>
            <w:r>
              <w:rPr>
                <w:rFonts w:ascii="Times New Roman"/>
                <w:b w:val="false"/>
                <w:i w:val="false"/>
                <w:color w:val="000000"/>
                <w:sz w:val="20"/>
              </w:rPr>
              <w:t>Абай қаласы, 29А квартал, № 1, 2, 3 үйлері;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Абай қаласы, Промышленная көшесі, № 19, 23, 25, 27, 29, 33, 35, 37, 39, 41, 43, 45, 47, 49 үйлері;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Абай қаласы, Шаңырақ көшесі, № 3, 5, 7, 18, 18А үйлері;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Абай қаласы, 1 Строительный қиылысы, № 3, 4, 5, 6, 7, 8, 9, 10, 11, 12, 13, 14, 16, 18, 19, 20, 21, 22, 23, 24, 25, 27, 29 үйлері;</w:t>
            </w:r>
          </w:p>
          <w:p>
            <w:pPr>
              <w:spacing w:after="20"/>
              <w:ind w:left="20"/>
              <w:jc w:val="both"/>
            </w:pPr>
            <w:r>
              <w:rPr>
                <w:rFonts w:ascii="Times New Roman"/>
                <w:b w:val="false"/>
                <w:i w:val="false"/>
                <w:color w:val="000000"/>
                <w:sz w:val="20"/>
              </w:rPr>
              <w:t>
Абай қаласы, 3 Строительный қиыылысы, № 2, 3, 4, 5, 6, 7, 8, 9, 10, 11, 12, 14, 16, 18, 19, 20, 21, 22, 23, 24, 25, 26, 27, 28, 29, 30, 32, 35, 37, 39, 43, 45 үйлері;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408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облысы білім басқармасының Абай ауданы білім бөлімінің "Ахмет Байтұрсынұлы атындағы мектеп- гимназиясы" коммуналдық мемлекеттік мекеменің ғимараты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 қаласы, 2 шағын ауданы, 35А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 қаласы, 2 шағым ауданы, № 2, 3, 4, 27, 28, 30 үйлері;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409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облысы білім басқармасының Абай ауданы білім бөлімінің "Ахмет Байтұрсынұлы атындағы мектеп- гимназиясы" коммуналдық мемлекеттік мекеменің ғимараты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 қаласы, 2 шағын ауданы, 35А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 қаласы, 2 шағым ауданы, № 1А, 5, 6, 8, 9, 11 үйлері;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410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облысы білім басқармасының Абай ауданы білім бөлімінің "Абай Құнанбаев атындағы №5 мектеп-гимназиясы" коммуналдық мемлекеттік мекеменің ғимараты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 қаласы, Сәкен Сейфуллин көшесі, 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 w:id="10"/>
          <w:p>
            <w:pPr>
              <w:spacing w:after="20"/>
              <w:ind w:left="20"/>
              <w:jc w:val="both"/>
            </w:pPr>
            <w:r>
              <w:rPr>
                <w:rFonts w:ascii="Times New Roman"/>
                <w:b w:val="false"/>
                <w:i w:val="false"/>
                <w:color w:val="000000"/>
                <w:sz w:val="20"/>
              </w:rPr>
              <w:t>
Абай қаласы, Промышленная көшесі, № 22, 26, 26А, 28, 28А үйлері;</w:t>
            </w:r>
          </w:p>
          <w:bookmarkEnd w:id="10"/>
          <w:p>
            <w:pPr>
              <w:spacing w:after="20"/>
              <w:ind w:left="20"/>
              <w:jc w:val="both"/>
            </w:pPr>
            <w:r>
              <w:rPr>
                <w:rFonts w:ascii="Times New Roman"/>
                <w:b w:val="false"/>
                <w:i w:val="false"/>
                <w:color w:val="000000"/>
                <w:sz w:val="20"/>
              </w:rPr>
              <w:t>
</w:t>
            </w:r>
            <w:r>
              <w:rPr>
                <w:rFonts w:ascii="Times New Roman"/>
                <w:b w:val="false"/>
                <w:i w:val="false"/>
                <w:color w:val="000000"/>
                <w:sz w:val="20"/>
              </w:rPr>
              <w:t>Абай қаласы, Жеңіс даңғылы, № 2, 2А, 2Б, 4, 6, 6А, 8 үйлері;</w:t>
            </w:r>
          </w:p>
          <w:p>
            <w:pPr>
              <w:spacing w:after="20"/>
              <w:ind w:left="20"/>
              <w:jc w:val="both"/>
            </w:pPr>
            <w:r>
              <w:rPr>
                <w:rFonts w:ascii="Times New Roman"/>
                <w:b w:val="false"/>
                <w:i w:val="false"/>
                <w:color w:val="000000"/>
                <w:sz w:val="20"/>
              </w:rPr>
              <w:t>
Абай қаласы, Абай көшесі, № 56, 58 үйлері; Абай қаласы, Шерубай Батыр көшесі, № 25, 27 үйлері;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411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 ауданының ауыл шаруашылығы бөлімі" мемлекеттік мекеменің ғимараты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 қаласы, 3 шағын ауданы, 43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 қаласы, 3 шағым аудан, № 1, 2, 3, 4, 5, 6, 7 үйлері;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412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 ауданының ауыл шаруашылығы бөлімі" мемлекеттік мекеменің ғимараты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 қаласы, 3 шағын ауданы, 43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 қаласы, 3 шағым аудан, № 37, 38, 39, 40, 41 үйлері;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413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 ауданының ауыл шаруашылығы бөлімі" мемлекеттік мекеменің ғимараты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 қаласы, 3 шағын ауданы, 43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 қаласы, 3 шағым аудан, № 8, 9, 10, 11, 12, 15 үйлері;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414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білім басқармасының Абай ауданы білім бөлімінің "Қаныш Сатбаев атындағы қосымша білім беру мектеп-орталығы" коммуналдық мемлекеттік мекеменің ғимараты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 қаласы, Гагарина көшесі,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 w:id="11"/>
          <w:p>
            <w:pPr>
              <w:spacing w:after="20"/>
              <w:ind w:left="20"/>
              <w:jc w:val="both"/>
            </w:pPr>
            <w:r>
              <w:rPr>
                <w:rFonts w:ascii="Times New Roman"/>
                <w:b w:val="false"/>
                <w:i w:val="false"/>
                <w:color w:val="000000"/>
                <w:sz w:val="20"/>
              </w:rPr>
              <w:t>
Абай қаласы, Шерубай Батыр көшесі, № 33, 35, 39, 41, 43, 45, 47, 49, 51 үйлері;</w:t>
            </w:r>
          </w:p>
          <w:bookmarkEnd w:id="11"/>
          <w:p>
            <w:pPr>
              <w:spacing w:after="20"/>
              <w:ind w:left="20"/>
              <w:jc w:val="both"/>
            </w:pPr>
            <w:r>
              <w:rPr>
                <w:rFonts w:ascii="Times New Roman"/>
                <w:b w:val="false"/>
                <w:i w:val="false"/>
                <w:color w:val="000000"/>
                <w:sz w:val="20"/>
              </w:rPr>
              <w:t>
</w:t>
            </w:r>
            <w:r>
              <w:rPr>
                <w:rFonts w:ascii="Times New Roman"/>
                <w:b w:val="false"/>
                <w:i w:val="false"/>
                <w:color w:val="000000"/>
                <w:sz w:val="20"/>
              </w:rPr>
              <w:t>Абай қаласы, Жеңіс даңғылы, № 16, 16А, 16Б, 18 үйлері;</w:t>
            </w:r>
          </w:p>
          <w:p>
            <w:pPr>
              <w:spacing w:after="20"/>
              <w:ind w:left="20"/>
              <w:jc w:val="both"/>
            </w:pPr>
            <w:r>
              <w:rPr>
                <w:rFonts w:ascii="Times New Roman"/>
                <w:b w:val="false"/>
                <w:i w:val="false"/>
                <w:color w:val="000000"/>
                <w:sz w:val="20"/>
              </w:rPr>
              <w:t>
Абай қаласы, Абай көшесі, № 53, 55 үйлері;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415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білім басқармасының Абай ауданы білім бөлімінің "Қаныш Сатбаев атындағы қосымша білім беру мектеп-орталығы" коммуналдық мемлекеттік мекеменің ғимараты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Абай қаласы, Гагарина көшесі, 1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 w:id="12"/>
          <w:p>
            <w:pPr>
              <w:spacing w:after="20"/>
              <w:ind w:left="20"/>
              <w:jc w:val="both"/>
            </w:pPr>
            <w:r>
              <w:rPr>
                <w:rFonts w:ascii="Times New Roman"/>
                <w:b w:val="false"/>
                <w:i w:val="false"/>
                <w:color w:val="000000"/>
                <w:sz w:val="20"/>
              </w:rPr>
              <w:t>
Абай қаласы, 4 шағым ауданы, № 10, 11, 12, 14, 15, 16, 17, 18, 19, 20, 21, 22, 23, 35, 46, 60, 68 үйлері;</w:t>
            </w:r>
          </w:p>
          <w:bookmarkEnd w:id="12"/>
          <w:p>
            <w:pPr>
              <w:spacing w:after="20"/>
              <w:ind w:left="20"/>
              <w:jc w:val="both"/>
            </w:pPr>
            <w:r>
              <w:rPr>
                <w:rFonts w:ascii="Times New Roman"/>
                <w:b w:val="false"/>
                <w:i w:val="false"/>
                <w:color w:val="000000"/>
                <w:sz w:val="20"/>
              </w:rPr>
              <w:t>
</w:t>
            </w:r>
            <w:r>
              <w:rPr>
                <w:rFonts w:ascii="Times New Roman"/>
                <w:b w:val="false"/>
                <w:i w:val="false"/>
                <w:color w:val="000000"/>
                <w:sz w:val="20"/>
              </w:rPr>
              <w:t>Абай қаласы, Школьная көшесі, № 32, 43, 57, 58, 59, 61, 62, 63, 64, 65, 66, 67, 68, 69, 70 71, 73, 75, 77, 79, 81, 83, 85, 87 үйлері;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Абай қаласы, Шахтерская көшесі;</w:t>
            </w:r>
          </w:p>
          <w:p>
            <w:pPr>
              <w:spacing w:after="20"/>
              <w:ind w:left="20"/>
              <w:jc w:val="both"/>
            </w:pPr>
            <w:r>
              <w:rPr>
                <w:rFonts w:ascii="Times New Roman"/>
                <w:b w:val="false"/>
                <w:i w:val="false"/>
                <w:color w:val="000000"/>
                <w:sz w:val="20"/>
              </w:rPr>
              <w:t>
</w:t>
            </w:r>
            <w:r>
              <w:rPr>
                <w:rFonts w:ascii="Times New Roman"/>
                <w:b w:val="false"/>
                <w:i w:val="false"/>
                <w:color w:val="000000"/>
                <w:sz w:val="20"/>
              </w:rPr>
              <w:t>Абай қаласы, Береке көшесі;</w:t>
            </w:r>
          </w:p>
          <w:p>
            <w:pPr>
              <w:spacing w:after="20"/>
              <w:ind w:left="20"/>
              <w:jc w:val="both"/>
            </w:pPr>
            <w:r>
              <w:rPr>
                <w:rFonts w:ascii="Times New Roman"/>
                <w:b w:val="false"/>
                <w:i w:val="false"/>
                <w:color w:val="000000"/>
                <w:sz w:val="20"/>
              </w:rPr>
              <w:t>
</w:t>
            </w:r>
            <w:r>
              <w:rPr>
                <w:rFonts w:ascii="Times New Roman"/>
                <w:b w:val="false"/>
                <w:i w:val="false"/>
                <w:color w:val="000000"/>
                <w:sz w:val="20"/>
              </w:rPr>
              <w:t>Абай қаласы, Ақбиік көшесі;</w:t>
            </w:r>
          </w:p>
          <w:p>
            <w:pPr>
              <w:spacing w:after="20"/>
              <w:ind w:left="20"/>
              <w:jc w:val="both"/>
            </w:pPr>
            <w:r>
              <w:rPr>
                <w:rFonts w:ascii="Times New Roman"/>
                <w:b w:val="false"/>
                <w:i w:val="false"/>
                <w:color w:val="000000"/>
                <w:sz w:val="20"/>
              </w:rPr>
              <w:t>
</w:t>
            </w:r>
            <w:r>
              <w:rPr>
                <w:rFonts w:ascii="Times New Roman"/>
                <w:b w:val="false"/>
                <w:i w:val="false"/>
                <w:color w:val="000000"/>
                <w:sz w:val="20"/>
              </w:rPr>
              <w:t>Абай қаласы, Мирас көшесі;</w:t>
            </w:r>
          </w:p>
          <w:p>
            <w:pPr>
              <w:spacing w:after="20"/>
              <w:ind w:left="20"/>
              <w:jc w:val="both"/>
            </w:pPr>
            <w:r>
              <w:rPr>
                <w:rFonts w:ascii="Times New Roman"/>
                <w:b w:val="false"/>
                <w:i w:val="false"/>
                <w:color w:val="000000"/>
                <w:sz w:val="20"/>
              </w:rPr>
              <w:t>
</w:t>
            </w:r>
            <w:r>
              <w:rPr>
                <w:rFonts w:ascii="Times New Roman"/>
                <w:b w:val="false"/>
                <w:i w:val="false"/>
                <w:color w:val="000000"/>
                <w:sz w:val="20"/>
              </w:rPr>
              <w:t>Абай қаласы, Байжанова көшесі;</w:t>
            </w:r>
          </w:p>
          <w:p>
            <w:pPr>
              <w:spacing w:after="20"/>
              <w:ind w:left="20"/>
              <w:jc w:val="both"/>
            </w:pPr>
            <w:r>
              <w:rPr>
                <w:rFonts w:ascii="Times New Roman"/>
                <w:b w:val="false"/>
                <w:i w:val="false"/>
                <w:color w:val="000000"/>
                <w:sz w:val="20"/>
              </w:rPr>
              <w:t>
</w:t>
            </w:r>
            <w:r>
              <w:rPr>
                <w:rFonts w:ascii="Times New Roman"/>
                <w:b w:val="false"/>
                <w:i w:val="false"/>
                <w:color w:val="000000"/>
                <w:sz w:val="20"/>
              </w:rPr>
              <w:t>Абай қаласы, Автомобилистов көшесі;</w:t>
            </w:r>
          </w:p>
          <w:p>
            <w:pPr>
              <w:spacing w:after="20"/>
              <w:ind w:left="20"/>
              <w:jc w:val="both"/>
            </w:pPr>
            <w:r>
              <w:rPr>
                <w:rFonts w:ascii="Times New Roman"/>
                <w:b w:val="false"/>
                <w:i w:val="false"/>
                <w:color w:val="000000"/>
                <w:sz w:val="20"/>
              </w:rPr>
              <w:t>
</w:t>
            </w:r>
            <w:r>
              <w:rPr>
                <w:rFonts w:ascii="Times New Roman"/>
                <w:b w:val="false"/>
                <w:i w:val="false"/>
                <w:color w:val="000000"/>
                <w:sz w:val="20"/>
              </w:rPr>
              <w:t>Абай қаласы, Таттимбета көшесі;</w:t>
            </w:r>
          </w:p>
          <w:p>
            <w:pPr>
              <w:spacing w:after="20"/>
              <w:ind w:left="20"/>
              <w:jc w:val="both"/>
            </w:pPr>
            <w:r>
              <w:rPr>
                <w:rFonts w:ascii="Times New Roman"/>
                <w:b w:val="false"/>
                <w:i w:val="false"/>
                <w:color w:val="000000"/>
                <w:sz w:val="20"/>
              </w:rPr>
              <w:t>
</w:t>
            </w:r>
            <w:r>
              <w:rPr>
                <w:rFonts w:ascii="Times New Roman"/>
                <w:b w:val="false"/>
                <w:i w:val="false"/>
                <w:color w:val="000000"/>
                <w:sz w:val="20"/>
              </w:rPr>
              <w:t>Абай қаласы, Тұран қиылысы;</w:t>
            </w:r>
          </w:p>
          <w:p>
            <w:pPr>
              <w:spacing w:after="20"/>
              <w:ind w:left="20"/>
              <w:jc w:val="both"/>
            </w:pPr>
            <w:r>
              <w:rPr>
                <w:rFonts w:ascii="Times New Roman"/>
                <w:b w:val="false"/>
                <w:i w:val="false"/>
                <w:color w:val="000000"/>
                <w:sz w:val="20"/>
              </w:rPr>
              <w:t>
</w:t>
            </w:r>
            <w:r>
              <w:rPr>
                <w:rFonts w:ascii="Times New Roman"/>
                <w:b w:val="false"/>
                <w:i w:val="false"/>
                <w:color w:val="000000"/>
                <w:sz w:val="20"/>
              </w:rPr>
              <w:t>Абай қаласы, Зональная подстанциясы;</w:t>
            </w:r>
          </w:p>
          <w:p>
            <w:pPr>
              <w:spacing w:after="20"/>
              <w:ind w:left="20"/>
              <w:jc w:val="both"/>
            </w:pPr>
            <w:r>
              <w:rPr>
                <w:rFonts w:ascii="Times New Roman"/>
                <w:b w:val="false"/>
                <w:i w:val="false"/>
                <w:color w:val="000000"/>
                <w:sz w:val="20"/>
              </w:rPr>
              <w:t>
</w:t>
            </w:r>
            <w:r>
              <w:rPr>
                <w:rFonts w:ascii="Times New Roman"/>
                <w:b w:val="false"/>
                <w:i w:val="false"/>
                <w:color w:val="000000"/>
                <w:sz w:val="20"/>
              </w:rPr>
              <w:t>Абай қаласы, Наурыз көшесі, № 2, 5, 6, 7, 4 үйлері;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Абай қаласы, Абая көшесі, № 33, 35, 37, 39, 41, 43, 45 үйлері ;</w:t>
            </w:r>
          </w:p>
          <w:p>
            <w:pPr>
              <w:spacing w:after="20"/>
              <w:ind w:left="20"/>
              <w:jc w:val="both"/>
            </w:pPr>
            <w:r>
              <w:rPr>
                <w:rFonts w:ascii="Times New Roman"/>
                <w:b w:val="false"/>
                <w:i w:val="false"/>
                <w:color w:val="000000"/>
                <w:sz w:val="20"/>
              </w:rPr>
              <w:t>
</w:t>
            </w:r>
            <w:r>
              <w:rPr>
                <w:rFonts w:ascii="Times New Roman"/>
                <w:b w:val="false"/>
                <w:i w:val="false"/>
                <w:color w:val="000000"/>
                <w:sz w:val="20"/>
              </w:rPr>
              <w:t>Абай қаласы, Шерубай Батыр көшесі, № 41, 43, 45, 47, 49, 51, 48, 50, 52, 54, 56, 58, 60, 62, 64, 66, 68, 70, 72, 74, 76, 78, 78А, 80, 80А, 82, 84, 86, 88, 90, 92, 94, 96, 98, 100, 101, 102, 103, 104, 105, 106, 107, 108, 109, 110, 111, 112, 113, 114, 116, 118, 120, 122, 126, 128, 130, 132, 134, 136, 138 үйлері;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Абай қаласы, Коммунальная көшесі, № 1, 2, 3, 4, 6, 7, 8, 9, 10, 11, 12, 13, 14, 15, 16, 17, 18, 19, 20, 21, 22, 23, 24, 25, 26, 27, 28, 29, 31, 32, 33, 34, 35, 36, 37, 38, 39, 40, 41, 42, 43, 44, 45, 46, 47, 48, 49, 50, 51, 52, 53, 54, 55, 56, 58, 60, 61, 62, 63, 64, 65, 67, 69, 70, 71, 72, 73, 74, 75, 76, 77, 79, 81, 83, 85, 87, 89, 91, 93, 95, 97, 99 үйлері;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Абай қаласы, Гагарин көшесі, № 3, 5, 7, 9, 11, 13, 15, 17, 19, 21, 20, 22, 24, 26 үйлері;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Абай қаласы, Жігер қиылысы, № 1, 2, 3, 4, 5, 6, 7, 8, 9, 10, 11, 12, 13, 14, 15, 15А, 16, 17, 18, 19, 20, 21, 22, 23, 24, 25, 26, 27, 28, 29, 30, 31, 32, 33, 34, 35, 36, 37, 38, 39, 40, 42, 44 үйлері;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Абай қаласы, Әлия Молдағұлова көшесі, № 16 үй;</w:t>
            </w:r>
          </w:p>
          <w:p>
            <w:pPr>
              <w:spacing w:after="20"/>
              <w:ind w:left="20"/>
              <w:jc w:val="both"/>
            </w:pPr>
            <w:r>
              <w:rPr>
                <w:rFonts w:ascii="Times New Roman"/>
                <w:b w:val="false"/>
                <w:i w:val="false"/>
                <w:color w:val="000000"/>
                <w:sz w:val="20"/>
              </w:rPr>
              <w:t>
</w:t>
            </w:r>
            <w:r>
              <w:rPr>
                <w:rFonts w:ascii="Times New Roman"/>
                <w:b w:val="false"/>
                <w:i w:val="false"/>
                <w:color w:val="000000"/>
                <w:sz w:val="20"/>
              </w:rPr>
              <w:t>Абай қаласы, Керуен қиылысы, № 1, 1А, 2, 2А, 2Б, 3, 4, 5, 6, 7 үйлері;</w:t>
            </w:r>
          </w:p>
          <w:p>
            <w:pPr>
              <w:spacing w:after="20"/>
              <w:ind w:left="20"/>
              <w:jc w:val="both"/>
            </w:pPr>
            <w:r>
              <w:rPr>
                <w:rFonts w:ascii="Times New Roman"/>
                <w:b w:val="false"/>
                <w:i w:val="false"/>
                <w:color w:val="000000"/>
                <w:sz w:val="20"/>
              </w:rPr>
              <w:t>
Абай қаласы, Гагарин қиылысы;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416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облысы білім басқармасының Абай ауданы білім бөлімінің "Шоқан Уәлиханов атындағы мектеп-лицейі" коммуналдық мемлекеттік мекеменің ғимараты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 қаласы, Сәкен Сейфуллин көшесі, 35А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 w:id="13"/>
          <w:p>
            <w:pPr>
              <w:spacing w:after="20"/>
              <w:ind w:left="20"/>
              <w:jc w:val="both"/>
            </w:pPr>
            <w:r>
              <w:rPr>
                <w:rFonts w:ascii="Times New Roman"/>
                <w:b w:val="false"/>
                <w:i w:val="false"/>
                <w:color w:val="000000"/>
                <w:sz w:val="20"/>
              </w:rPr>
              <w:t>
Абай қаласы, Әлімхан Ермеков көшесі, № 3, 5, 7, 9, 13, 13А, 15, 17, 19, 21, 23 үйлері;</w:t>
            </w:r>
          </w:p>
          <w:bookmarkEnd w:id="13"/>
          <w:p>
            <w:pPr>
              <w:spacing w:after="20"/>
              <w:ind w:left="20"/>
              <w:jc w:val="both"/>
            </w:pPr>
            <w:r>
              <w:rPr>
                <w:rFonts w:ascii="Times New Roman"/>
                <w:b w:val="false"/>
                <w:i w:val="false"/>
                <w:color w:val="000000"/>
                <w:sz w:val="20"/>
              </w:rPr>
              <w:t>
</w:t>
            </w:r>
            <w:r>
              <w:rPr>
                <w:rFonts w:ascii="Times New Roman"/>
                <w:b w:val="false"/>
                <w:i w:val="false"/>
                <w:color w:val="000000"/>
                <w:sz w:val="20"/>
              </w:rPr>
              <w:t>Абай қаласы, Промышленная көшесі, № 51, 53, 55, 57, 59, 61, 63, 67 үйлері;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Абай қаласы, Ержанов көшесі, № 45, 47, 47А, 48А, 48Б, 48, 49, 49А, 50, 51, 51А, 25, 53, 53А, 54, 55, 55А үйлері;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Абай қаласы, 4 Cтроительный қиылысы, № 1, 3, 4, 5, 6, 7, 8, 9, 10, 11, 12, 13, 14, 16, 18, 19, 20, 21, 22, 23, 24, 25, 26, 27, 28, 29, 30 үйлері;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Абай қаласы, Толағай қиылысы, № 1, 2, 3, 3А, 4, 5, 6, 7, 8, 9, 10 үйлері;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Абай қаласы, Кеншілер қиылысы, № 1, 3, 4, 5, 6, 7, 8, 9, 10, 11, 13, 15, 16, 17, 18, 19, 20, 21, 23, 25, 27, 29, 31, 33, 35, 37 үйлері;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Абай қаласы, Шерубай Батыр көшесі, № 1, 3, 4, 5, 6, 7, 7А, 8, 9, 9А, 10, 11, 12, 14, 15, 16, 18, 20, 22, 24, 26, 28, 30, 32, 34, 36 үйлері;</w:t>
            </w:r>
          </w:p>
          <w:p>
            <w:pPr>
              <w:spacing w:after="20"/>
              <w:ind w:left="20"/>
              <w:jc w:val="both"/>
            </w:pPr>
            <w:r>
              <w:rPr>
                <w:rFonts w:ascii="Times New Roman"/>
                <w:b w:val="false"/>
                <w:i w:val="false"/>
                <w:color w:val="000000"/>
                <w:sz w:val="20"/>
              </w:rPr>
              <w:t>
Абай қаласы, Сәкен Сейфуллин көшесі, № 26, 28, 30, 31, 33, 35 үйлері;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417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облысының дене шынықтыру және спорт басқармасы "Абай ауданының мамандандырылған балалар-жасөспірімдер спорт мектебі" коммуналдық мемлекеттік мекемесінің ғимараты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 қаласы, Әл-Фараби көшесі, 46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 w:id="14"/>
          <w:p>
            <w:pPr>
              <w:spacing w:after="20"/>
              <w:ind w:left="20"/>
              <w:jc w:val="both"/>
            </w:pPr>
            <w:r>
              <w:rPr>
                <w:rFonts w:ascii="Times New Roman"/>
                <w:b w:val="false"/>
                <w:i w:val="false"/>
                <w:color w:val="000000"/>
                <w:sz w:val="20"/>
              </w:rPr>
              <w:t>
Абай қаласы, Шерубай Батыр көшесі, № 40, 44 үйлері;</w:t>
            </w:r>
          </w:p>
          <w:bookmarkEnd w:id="14"/>
          <w:p>
            <w:pPr>
              <w:spacing w:after="20"/>
              <w:ind w:left="20"/>
              <w:jc w:val="both"/>
            </w:pPr>
            <w:r>
              <w:rPr>
                <w:rFonts w:ascii="Times New Roman"/>
                <w:b w:val="false"/>
                <w:i w:val="false"/>
                <w:color w:val="000000"/>
                <w:sz w:val="20"/>
              </w:rPr>
              <w:t>
</w:t>
            </w:r>
            <w:r>
              <w:rPr>
                <w:rFonts w:ascii="Times New Roman"/>
                <w:b w:val="false"/>
                <w:i w:val="false"/>
                <w:color w:val="000000"/>
                <w:sz w:val="20"/>
              </w:rPr>
              <w:t>Абай қаласы, Абай көшесі, № 25, 27, 29, 46, 48, 50, 52 үйлері;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Абай қаласы, Әлімхан Ермеков көшесі, № 25, 27, 33, 35, 36, 36А, 37, 38 үйлері;</w:t>
            </w:r>
          </w:p>
          <w:p>
            <w:pPr>
              <w:spacing w:after="20"/>
              <w:ind w:left="20"/>
              <w:jc w:val="both"/>
            </w:pPr>
            <w:r>
              <w:rPr>
                <w:rFonts w:ascii="Times New Roman"/>
                <w:b w:val="false"/>
                <w:i w:val="false"/>
                <w:color w:val="000000"/>
                <w:sz w:val="20"/>
              </w:rPr>
              <w:t>
Абай қаласы, Гагарин көшесі, № 4, 6, 6А, 8, 8А, 10, 12 үйлері;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418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 ауданының мәдениет және тілдерді дамыту бөлімінің "Абай аудандық мәдени-бос уақыт өткізу орталығы" коммуналдық мемлекеттік қазыналық кәсіпорының ғимараты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 қаласы, Абай көшесi, 23А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 w:id="15"/>
          <w:p>
            <w:pPr>
              <w:spacing w:after="20"/>
              <w:ind w:left="20"/>
              <w:jc w:val="both"/>
            </w:pPr>
            <w:r>
              <w:rPr>
                <w:rFonts w:ascii="Times New Roman"/>
                <w:b w:val="false"/>
                <w:i w:val="false"/>
                <w:color w:val="000000"/>
                <w:sz w:val="20"/>
              </w:rPr>
              <w:t>
Абай қаласы, Сәкен Сейфуллин көшесі, № 23, 23А, 25, 27 үйлері;</w:t>
            </w:r>
          </w:p>
          <w:bookmarkEnd w:id="15"/>
          <w:p>
            <w:pPr>
              <w:spacing w:after="20"/>
              <w:ind w:left="20"/>
              <w:jc w:val="both"/>
            </w:pPr>
            <w:r>
              <w:rPr>
                <w:rFonts w:ascii="Times New Roman"/>
                <w:b w:val="false"/>
                <w:i w:val="false"/>
                <w:color w:val="000000"/>
                <w:sz w:val="20"/>
              </w:rPr>
              <w:t>
</w:t>
            </w:r>
            <w:r>
              <w:rPr>
                <w:rFonts w:ascii="Times New Roman"/>
                <w:b w:val="false"/>
                <w:i w:val="false"/>
                <w:color w:val="000000"/>
                <w:sz w:val="20"/>
              </w:rPr>
              <w:t>Абай қаласы, Әлімхан Ермеков көшесі, № 22, 22А, 24, 24А, 26, 28, 28А, 30, 32, 30А үйлері;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Абай қаласы, Мұхтар Әуэзов көшесі, № 26, 27, 28, 29, 31, 33, 32, 34 үйлері;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Абай қаласы, Абай көшесі, № 19, 21, 23, 34, 36, 38 40, 40А, 42, 44 үйлері;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Абай қаласы, Әл-Фараби көшесі, № 23, 23А, 25, 27, 29, 31, 33, 35, 36, 36А, 38, 40, 40А, 44 үйлері;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Абай қаласы, Әлия Молдағұлова көшесі, № 2, 4, 6, 8, 10 үйлері;</w:t>
            </w:r>
          </w:p>
          <w:p>
            <w:pPr>
              <w:spacing w:after="20"/>
              <w:ind w:left="20"/>
              <w:jc w:val="both"/>
            </w:pPr>
            <w:r>
              <w:rPr>
                <w:rFonts w:ascii="Times New Roman"/>
                <w:b w:val="false"/>
                <w:i w:val="false"/>
                <w:color w:val="000000"/>
                <w:sz w:val="20"/>
              </w:rPr>
              <w:t>
Абай қаласы, Қазақстан Республикасының Тәуелсіздігіне 10 жыл көшесі, № 37, 39 үйлері;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419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Денсаулық сақтау министрлігі Санитариялық-эпидемиологиялық бақылау комитеті Қарағанды облысының санитариялық-эпидемиологиялық бақылау департаменті Абай аудандық санитариялық-эпидемиологиялық бақылау басқармасы" республикалық мемлекеттік мекемесінің ғимараты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 қаласы, Гете көшесi, 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7" w:id="16"/>
          <w:p>
            <w:pPr>
              <w:spacing w:after="20"/>
              <w:ind w:left="20"/>
              <w:jc w:val="both"/>
            </w:pPr>
            <w:r>
              <w:rPr>
                <w:rFonts w:ascii="Times New Roman"/>
                <w:b w:val="false"/>
                <w:i w:val="false"/>
                <w:color w:val="000000"/>
                <w:sz w:val="20"/>
              </w:rPr>
              <w:t>
Абай қаласы, Сәкен Сейфуллин көшесі, № 1, 5Б, 11, 13, 13А, 13Б, 15, 17, 17А, 19 үйлері;</w:t>
            </w:r>
          </w:p>
          <w:bookmarkEnd w:id="16"/>
          <w:p>
            <w:pPr>
              <w:spacing w:after="20"/>
              <w:ind w:left="20"/>
              <w:jc w:val="both"/>
            </w:pPr>
            <w:r>
              <w:rPr>
                <w:rFonts w:ascii="Times New Roman"/>
                <w:b w:val="false"/>
                <w:i w:val="false"/>
                <w:color w:val="000000"/>
                <w:sz w:val="20"/>
              </w:rPr>
              <w:t>
</w:t>
            </w:r>
            <w:r>
              <w:rPr>
                <w:rFonts w:ascii="Times New Roman"/>
                <w:b w:val="false"/>
                <w:i w:val="false"/>
                <w:color w:val="000000"/>
                <w:sz w:val="20"/>
              </w:rPr>
              <w:t>Абай қаласы, Қазақстан Республикасының Тәуелсіздігіне 10 жыл көшесі, № 18, 20, 21, 23, 24, 26, 25, 27, 27А, 29, 30, 32, 31, 31А, 33, 35 үйлері;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Абай қаласы, Мұхтар Әуэзов көшесі, № 1, 2, 3, 4, 5, 5А, 6, 7, 9, 10, 15, 16, 17, 17А, 18, 20, 21, 22, 23, 24 үйлері;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Абай қаласы, Әл-Фараби көшесі, № 24, 26, 26А, 28, 30, 30А, 32; 34 үйлері;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Абай қаласы, Абай көшесі, № 14, 16, 18, 20, 22, 24, 32 үйлері;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Абай қаласы, Орталық қиылысы, № 3, 4, 5, 6, 7, 8, 9, 10, 11, 12, 13, 14, 15, 16, 17, 18, 19, 20, 21, 23, 26, 28, 29, 30, 31, 32, 33, 34, 35, 36, 37, 38, 42, 43, 44, 45, 46, 47, 49, 51, 53 үйлері;</w:t>
            </w:r>
          </w:p>
          <w:p>
            <w:pPr>
              <w:spacing w:after="20"/>
              <w:ind w:left="20"/>
              <w:jc w:val="both"/>
            </w:pPr>
            <w:r>
              <w:rPr>
                <w:rFonts w:ascii="Times New Roman"/>
                <w:b w:val="false"/>
                <w:i w:val="false"/>
                <w:color w:val="000000"/>
                <w:sz w:val="20"/>
              </w:rPr>
              <w:t>
Абай қаласы, Гете көшесі, № 29, 31, 33, 35, 41, 43, 45, 47 үйлері;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420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облысы білім басқармасының Абай ауданы білім бөлімінің "Нұркен Әбдіров атындағы тірек мектебі (ресурстық орталық)" коммуналдық мемлекеттік мекеменің ғимараты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 қаласы, Школьная көшесі,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3" w:id="17"/>
          <w:p>
            <w:pPr>
              <w:spacing w:after="20"/>
              <w:ind w:left="20"/>
              <w:jc w:val="both"/>
            </w:pPr>
            <w:r>
              <w:rPr>
                <w:rFonts w:ascii="Times New Roman"/>
                <w:b w:val="false"/>
                <w:i w:val="false"/>
                <w:color w:val="000000"/>
                <w:sz w:val="20"/>
              </w:rPr>
              <w:t>
Абай қаласы Теміржолшылар көшесі, № 4, 6, 8, 10, 14, 16, 18, 20, 22, 24, 26, 30, 31, 32, 33, 34, 35, 36, 37, 39, 40, 42, 44, 46, 48, 50, 52, 54, 56, 58, 60, 62, 72, 74, 76, 78, 80, 82, 84, 135, 137, 139, 141, 143, 145, 147, 149, 151, 153, 155, 157, 160, 161, 161/1, 167, 169, 179, 180, 181, 183, 185, 187, 189 үйлері;</w:t>
            </w:r>
          </w:p>
          <w:bookmarkEnd w:id="17"/>
          <w:p>
            <w:pPr>
              <w:spacing w:after="20"/>
              <w:ind w:left="20"/>
              <w:jc w:val="both"/>
            </w:pPr>
            <w:r>
              <w:rPr>
                <w:rFonts w:ascii="Times New Roman"/>
                <w:b w:val="false"/>
                <w:i w:val="false"/>
                <w:color w:val="000000"/>
                <w:sz w:val="20"/>
              </w:rPr>
              <w:t>
</w:t>
            </w:r>
            <w:r>
              <w:rPr>
                <w:rFonts w:ascii="Times New Roman"/>
                <w:b w:val="false"/>
                <w:i w:val="false"/>
                <w:color w:val="000000"/>
                <w:sz w:val="20"/>
              </w:rPr>
              <w:t>Абай қаласы, Абай көшесі, № 3, 5, 6, 7, 8, 9, 10, 11, 12, 13 үйлері;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Абай қаласы, Первомайск қиылысы, № 3, 4А, 4Б, 5, 6, 7, 9, 11 үйлері;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Абай қаласы, Қазақстан Республикасының Тәуелсіздігіне 10 жыл көшесі, № 38, 40, 42, 46, 48, 43, 45, 47, 49, 50, 53, 55, 57, 59 үйлері;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Абай қаласы, Гете көшесі, № 32, 34, 36, 38, 53, 55, 57, 59 үйлері;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Абай қаласы, Школьная көшесі, № 1, 3, 5, 6А, 7А, 11, 15, 20, 21, 21А, 23А, 23Б, 24, 25, 26, 26А, 27, 28, 29, 30, 31, 33, 34, 35, 37, 36, 38, 39, 40, 40А, 42, 44, 46, 48, 49, 51, 53, 55 үйлері;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Абай қаласы, Школьный қиылысы, № 2, 4, 3, 5, 6, 7, 9, 11, 13, 15, 17, 19, 25, 27, 29, 31, 33, 35, 37, 39, 41 үйлері;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Абай қаласы, Әл-Фараби көшесі, № 41, 43, 45, 47, 49, 50, 50/1, 51, 52, 53, 54, 55, 56, 57, 58, 60, 62, 64 үйлері;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Абай қаласы, Әлия Молдағұлова көшесі, № 1, 3, 5, 7, 9, 11, 13, 15, 15А, 17, 19, 21, 23, 25, 27, 29, 31, 33, 35, 37, 39 үйлері;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Абай қаласы, 1 Школьный қиылысы, № 3, 4, 5, 6, 7, 8, 9, 10, 11, 12, 13, 14, 15, 16, 17, 19, 20, 21, 22, 27, 29, 31, 33, 35, 37, 43, 45, 47, 51 үйлері;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Абай қаласы, Әлімхан Ермеков көшесі, № 39, 41, 43, 44, 45, 46, 47, 48, 50, 52, 53, 54, 55, 56, 57, 58 үйлері;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Абай қаласы, Бейбітшілік қиылысы, № 1, 2, 3, 4, 5, 6, 7, 8, 9, 10, 11, 13, 14, 15, 12, 16, 18, 20 үйлері;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Абай қаласы, 2 Школьный қиылысы, № 3, 4, 5, 6, 8, 9, 10, 11, 12, 14, 16, 18, 20, 22 үйлері;</w:t>
            </w:r>
          </w:p>
          <w:p>
            <w:pPr>
              <w:spacing w:after="20"/>
              <w:ind w:left="20"/>
              <w:jc w:val="both"/>
            </w:pPr>
            <w:r>
              <w:rPr>
                <w:rFonts w:ascii="Times New Roman"/>
                <w:b w:val="false"/>
                <w:i w:val="false"/>
                <w:color w:val="000000"/>
                <w:sz w:val="20"/>
              </w:rPr>
              <w:t>
Абай қаласы, Межквартальный қиылысы, № 3, 4, 5, 6, 7, 8, 9, 10,11, 12,13, 14, 15, 16, 17, 18, 20 үйлері;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421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облысы білім басқармасының Абай ауданы білім бөлімінің "№8 негізгі орта мектебі" коммуналдық мемлекеттік мекеменің ғимараты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 қаласы, Қзыл бөлімшесі, Молина көшесі,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 қаласы, Қзыл бөлімшесі және 009 учеттік кварталы;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422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облысы білім басқармасының Абай ауданы білім бөлімінің "№4 жалпы білім беретін мектебі" коммуналдық мемлекеттік мекеменің ғимараты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 қаласы, Вольный бөлімшесі, Труд көшесі, 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 қаласы, Вольный бөлімшесі және "Абайская" шахтасы жанындағы үйлері;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423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Қарағанды облысы білім басқармасының Абай ауданы білім бөлімінің "Қараған негізгі орта мектебі" коммуналдық мемлекеттік мекеменің ғимараты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 қаласы, Жаңа Қараған бөлімшесі, Бастау көшесі,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 қаласы, Жаңа Қараған бөлімшесі, Солтүстік Караған бөлімшесі, Оңтүстік Караған бөлімшесі;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424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облысы білім басқармасының Абай ауданы білім бөлімінің "№15 жалпы білім беретін мектебі" коммуналдық мемлекеттік мекеменің ғимараты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Қарабас кенті, Бейбітшілік көшесі,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Қарабас кенті: Мерей көшесі, Байтерек көшесі, Береке көшесі, Бейбітшілік көшесі, Болашақ көшесі, Қайнар көшесі, Линейная көшесі, Джамбул көшесі, Достық көшесі, Сарыарқа көшесі, Құрылысшылар көшесі, Отан көшесі, Вокзальная көшесі, 35 объект, Нұрлы жол көшесі;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425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Қарабас кентінің мәдениет үйінің ғимараты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Қарабас кенті, Кирова көшесі, 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Қарабас кенті: Интернациональная көшесі, Тұран көшесі, Алатау көшесі, Киров көшесі, Ұлытау көшесі, Ыбырай Алтынсарин көшесі, Наурыз көшесі, Қазақстан көшесі, Отырар көшесі, Самал көшесі, № 754 км, Талды-Құдұк бөлімшесі, Абай көшесі;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426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облысы денсаулық сақтау басқармасының "Абай қаласының орталық ауруханасы" коммуналдық мемлекеттік кәсіпорнының ғимараты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 қаласы, Промышленная көшесі, 77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Абай қаласы, "Абай қаласының орталық ауруханасы" коммуналдық мемлекеттік кәсіпорны (стационарлық науқастар); Абай қаласы, "Қарағанды облысы Абай ауданының № 1 арнаулы әлеуметтік қызметтер көрсету орталығы" коммуналдық мемлекеттік мекемесі (қызмет алушылар);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427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Әскери 6505 Ұлттық ұланы" республикалық мемлекеттік мекемесінің ғимараты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Қарабас кенті, 6505 әскери бөлімі, Бейбітшілік көшесі,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Қарабас кенті, 6505 әскери бөлімі және Солтүстік Қараған бөлімшесінің 7 ротасы;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428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Топар кентінің "Энергетик" мәдениет үйінің ғимараты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Топар кенті, Қазыбек би көшесі,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6" w:id="18"/>
          <w:p>
            <w:pPr>
              <w:spacing w:after="20"/>
              <w:ind w:left="20"/>
              <w:jc w:val="both"/>
            </w:pPr>
            <w:r>
              <w:rPr>
                <w:rFonts w:ascii="Times New Roman"/>
                <w:b w:val="false"/>
                <w:i w:val="false"/>
                <w:color w:val="000000"/>
                <w:sz w:val="20"/>
              </w:rPr>
              <w:t>
Топар кенті, Сары-Арқа көшесі, № 25, 27, 29, 31, 33, 35, 39 үйлері;</w:t>
            </w:r>
          </w:p>
          <w:bookmarkEnd w:id="18"/>
          <w:p>
            <w:pPr>
              <w:spacing w:after="20"/>
              <w:ind w:left="20"/>
              <w:jc w:val="both"/>
            </w:pPr>
            <w:r>
              <w:rPr>
                <w:rFonts w:ascii="Times New Roman"/>
                <w:b w:val="false"/>
                <w:i w:val="false"/>
                <w:color w:val="000000"/>
                <w:sz w:val="20"/>
              </w:rPr>
              <w:t>
</w:t>
            </w:r>
            <w:r>
              <w:rPr>
                <w:rFonts w:ascii="Times New Roman"/>
                <w:b w:val="false"/>
                <w:i w:val="false"/>
                <w:color w:val="000000"/>
                <w:sz w:val="20"/>
              </w:rPr>
              <w:t>Топар кенті, Қазыбек би көшесі, № 2, 4, 6, 8, 10, 12, 18, 18А, 20, 22, 24 үйлері;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Топар кенті, Дінмұхамед Қонаев көшесі, № 1/16, 2/14, 3, 4, 5, 6, 7, 8, 9, 10, 11/13, 12/11 үйлері;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Топар кенті, Гагарин көшесі, № 1, 3, 5, 7, 9, 11, 13, 15, 15а, 17, 19, 21 үйлері;</w:t>
            </w:r>
          </w:p>
          <w:p>
            <w:pPr>
              <w:spacing w:after="20"/>
              <w:ind w:left="20"/>
              <w:jc w:val="both"/>
            </w:pPr>
            <w:r>
              <w:rPr>
                <w:rFonts w:ascii="Times New Roman"/>
                <w:b w:val="false"/>
                <w:i w:val="false"/>
                <w:color w:val="000000"/>
                <w:sz w:val="20"/>
              </w:rPr>
              <w:t>
Топар кенті, Жастар көшесі, № 2, 4, 6, 8, 10 үйлері;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429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облысы білім басқармасының Абай ауданы білім бөлімінің "Бауыржан Момышұлы атындағы тірек мектебі (ресурстық орталық)" коммуналдық мемлекеттік мекеменің ғимараты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Топар кенті, Қазыбек би көшесі,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0" w:id="19"/>
          <w:p>
            <w:pPr>
              <w:spacing w:after="20"/>
              <w:ind w:left="20"/>
              <w:jc w:val="both"/>
            </w:pPr>
            <w:r>
              <w:rPr>
                <w:rFonts w:ascii="Times New Roman"/>
                <w:b w:val="false"/>
                <w:i w:val="false"/>
                <w:color w:val="000000"/>
                <w:sz w:val="20"/>
              </w:rPr>
              <w:t>
Топар кенті, Бульвар Мира көшесі, № 13 үй;</w:t>
            </w:r>
          </w:p>
          <w:bookmarkEnd w:id="19"/>
          <w:p>
            <w:pPr>
              <w:spacing w:after="20"/>
              <w:ind w:left="20"/>
              <w:jc w:val="both"/>
            </w:pPr>
            <w:r>
              <w:rPr>
                <w:rFonts w:ascii="Times New Roman"/>
                <w:b w:val="false"/>
                <w:i w:val="false"/>
                <w:color w:val="000000"/>
                <w:sz w:val="20"/>
              </w:rPr>
              <w:t>
</w:t>
            </w:r>
            <w:r>
              <w:rPr>
                <w:rFonts w:ascii="Times New Roman"/>
                <w:b w:val="false"/>
                <w:i w:val="false"/>
                <w:color w:val="000000"/>
                <w:sz w:val="20"/>
              </w:rPr>
              <w:t>Топар кенті, Жастар көшесі, № 3, 5, 7, 9, 11, 13, 2Б, 2В, 2Г үйлері;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Топар кенті, Гиппократа көшесі, № 7А, 7 үйлері;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Топар кенті, Атамекен көшесі, № 16, 18, 20, 22, 24, 26 үйлері;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Топар кенті, Пономарева көшесі, № 15, 21 үйлері;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Топар кенті, Қазыбек би көшесі, № 11, 28, 30 үйлері;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Топар кенті, Жібек Жолы көшесі, № 8А үй;</w:t>
            </w:r>
          </w:p>
          <w:p>
            <w:pPr>
              <w:spacing w:after="20"/>
              <w:ind w:left="20"/>
              <w:jc w:val="both"/>
            </w:pPr>
            <w:r>
              <w:rPr>
                <w:rFonts w:ascii="Times New Roman"/>
                <w:b w:val="false"/>
                <w:i w:val="false"/>
                <w:color w:val="000000"/>
                <w:sz w:val="20"/>
              </w:rPr>
              <w:t>
</w:t>
            </w:r>
            <w:r>
              <w:rPr>
                <w:rFonts w:ascii="Times New Roman"/>
                <w:b w:val="false"/>
                <w:i w:val="false"/>
                <w:color w:val="000000"/>
                <w:sz w:val="20"/>
              </w:rPr>
              <w:t>Топар кенті, Макажанова көшесі;</w:t>
            </w:r>
          </w:p>
          <w:p>
            <w:pPr>
              <w:spacing w:after="20"/>
              <w:ind w:left="20"/>
              <w:jc w:val="both"/>
            </w:pPr>
            <w:r>
              <w:rPr>
                <w:rFonts w:ascii="Times New Roman"/>
                <w:b w:val="false"/>
                <w:i w:val="false"/>
                <w:color w:val="000000"/>
                <w:sz w:val="20"/>
              </w:rPr>
              <w:t>
</w:t>
            </w:r>
            <w:r>
              <w:rPr>
                <w:rFonts w:ascii="Times New Roman"/>
                <w:b w:val="false"/>
                <w:i w:val="false"/>
                <w:color w:val="000000"/>
                <w:sz w:val="20"/>
              </w:rPr>
              <w:t>Топар кенті, Олимпийская көшесі;</w:t>
            </w:r>
          </w:p>
          <w:p>
            <w:pPr>
              <w:spacing w:after="20"/>
              <w:ind w:left="20"/>
              <w:jc w:val="both"/>
            </w:pPr>
            <w:r>
              <w:rPr>
                <w:rFonts w:ascii="Times New Roman"/>
                <w:b w:val="false"/>
                <w:i w:val="false"/>
                <w:color w:val="000000"/>
                <w:sz w:val="20"/>
              </w:rPr>
              <w:t>
</w:t>
            </w:r>
            <w:r>
              <w:rPr>
                <w:rFonts w:ascii="Times New Roman"/>
                <w:b w:val="false"/>
                <w:i w:val="false"/>
                <w:color w:val="000000"/>
                <w:sz w:val="20"/>
              </w:rPr>
              <w:t>Топар кенті, Дайрабаева көшесі;</w:t>
            </w:r>
          </w:p>
          <w:p>
            <w:pPr>
              <w:spacing w:after="20"/>
              <w:ind w:left="20"/>
              <w:jc w:val="both"/>
            </w:pPr>
            <w:r>
              <w:rPr>
                <w:rFonts w:ascii="Times New Roman"/>
                <w:b w:val="false"/>
                <w:i w:val="false"/>
                <w:color w:val="000000"/>
                <w:sz w:val="20"/>
              </w:rPr>
              <w:t>
</w:t>
            </w:r>
            <w:r>
              <w:rPr>
                <w:rFonts w:ascii="Times New Roman"/>
                <w:b w:val="false"/>
                <w:i w:val="false"/>
                <w:color w:val="000000"/>
                <w:sz w:val="20"/>
              </w:rPr>
              <w:t>Топар кенті, Мерей көшесі;</w:t>
            </w:r>
          </w:p>
          <w:p>
            <w:pPr>
              <w:spacing w:after="20"/>
              <w:ind w:left="20"/>
              <w:jc w:val="both"/>
            </w:pPr>
            <w:r>
              <w:rPr>
                <w:rFonts w:ascii="Times New Roman"/>
                <w:b w:val="false"/>
                <w:i w:val="false"/>
                <w:color w:val="000000"/>
                <w:sz w:val="20"/>
              </w:rPr>
              <w:t>
</w:t>
            </w:r>
            <w:r>
              <w:rPr>
                <w:rFonts w:ascii="Times New Roman"/>
                <w:b w:val="false"/>
                <w:i w:val="false"/>
                <w:color w:val="000000"/>
                <w:sz w:val="20"/>
              </w:rPr>
              <w:t>Топар кенті, № 769 разъезд;</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Топар кенті, Попович көшесі,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Топар кенті Гагарина көшесі, № 4 үй; </w:t>
            </w:r>
          </w:p>
          <w:p>
            <w:pPr>
              <w:spacing w:after="20"/>
              <w:ind w:left="20"/>
              <w:jc w:val="both"/>
            </w:pPr>
            <w:r>
              <w:rPr>
                <w:rFonts w:ascii="Times New Roman"/>
                <w:b w:val="false"/>
                <w:i w:val="false"/>
                <w:color w:val="000000"/>
                <w:sz w:val="20"/>
              </w:rPr>
              <w:t xml:space="preserve">
Топар кенті, "Абай ауданының орталық аудандық ауруханасы" коммуналдық мемлекеттік кәсіпорны (стационарлық науқастар);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430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облысы білім басқармасының Абай ауданы білім бөлімінің "Прокофий Корниенко атындағы жалпы орта білім беретін мектеп" коммуналдық мемлекеттік мекеменің ғимараты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Топар кенті, Сары- Арқа көшесі, 46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4" w:id="20"/>
          <w:p>
            <w:pPr>
              <w:spacing w:after="20"/>
              <w:ind w:left="20"/>
              <w:jc w:val="both"/>
            </w:pPr>
            <w:r>
              <w:rPr>
                <w:rFonts w:ascii="Times New Roman"/>
                <w:b w:val="false"/>
                <w:i w:val="false"/>
                <w:color w:val="000000"/>
                <w:sz w:val="20"/>
              </w:rPr>
              <w:t>
Топар кенті, Бульвар Мира көшесі, № 3, 5 үйлері;</w:t>
            </w:r>
          </w:p>
          <w:bookmarkEnd w:id="20"/>
          <w:p>
            <w:pPr>
              <w:spacing w:after="20"/>
              <w:ind w:left="20"/>
              <w:jc w:val="both"/>
            </w:pPr>
            <w:r>
              <w:rPr>
                <w:rFonts w:ascii="Times New Roman"/>
                <w:b w:val="false"/>
                <w:i w:val="false"/>
                <w:color w:val="000000"/>
                <w:sz w:val="20"/>
              </w:rPr>
              <w:t>
</w:t>
            </w:r>
            <w:r>
              <w:rPr>
                <w:rFonts w:ascii="Times New Roman"/>
                <w:b w:val="false"/>
                <w:i w:val="false"/>
                <w:color w:val="000000"/>
                <w:sz w:val="20"/>
              </w:rPr>
              <w:t>Топар кенті, Сары-Арқа көшесі, № 44, 48, 50, 54 үйлері;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Топар кенті, Нүркен Әбдіров көшесі, № 3, 5, 6, 7, 8, 9, 11, 13 үйлері;</w:t>
            </w:r>
          </w:p>
          <w:p>
            <w:pPr>
              <w:spacing w:after="20"/>
              <w:ind w:left="20"/>
              <w:jc w:val="both"/>
            </w:pPr>
            <w:r>
              <w:rPr>
                <w:rFonts w:ascii="Times New Roman"/>
                <w:b w:val="false"/>
                <w:i w:val="false"/>
                <w:color w:val="000000"/>
                <w:sz w:val="20"/>
              </w:rPr>
              <w:t>
Топар кенті, Ақжол қиылысы, № 2, 4 үйлері;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431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облысы білім басқармасының Абай ауданы білім бөлімінің "Балалар-жасөспірімдер шығармашылығы орталығы" коммуналдық мемлекеттік мекемесінің ғимараты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Топар кенті, Сәкен Сейфуллин көшесі,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7" w:id="21"/>
          <w:p>
            <w:pPr>
              <w:spacing w:after="20"/>
              <w:ind w:left="20"/>
              <w:jc w:val="both"/>
            </w:pPr>
            <w:r>
              <w:rPr>
                <w:rFonts w:ascii="Times New Roman"/>
                <w:b w:val="false"/>
                <w:i w:val="false"/>
                <w:color w:val="000000"/>
                <w:sz w:val="20"/>
              </w:rPr>
              <w:t>
Топар кенті, Сары-Арқа көшесі, № 1, 1/2, 2, 3/1, 4, 5, 6, 7, 8, 9, 9/1, 10/1, 11, 11/1, 12, 13, 14, 15, 16, 17, 22, 24, 26 үйлері;</w:t>
            </w:r>
          </w:p>
          <w:bookmarkEnd w:id="21"/>
          <w:p>
            <w:pPr>
              <w:spacing w:after="20"/>
              <w:ind w:left="20"/>
              <w:jc w:val="both"/>
            </w:pPr>
            <w:r>
              <w:rPr>
                <w:rFonts w:ascii="Times New Roman"/>
                <w:b w:val="false"/>
                <w:i w:val="false"/>
                <w:color w:val="000000"/>
                <w:sz w:val="20"/>
              </w:rPr>
              <w:t>
</w:t>
            </w:r>
            <w:r>
              <w:rPr>
                <w:rFonts w:ascii="Times New Roman"/>
                <w:b w:val="false"/>
                <w:i w:val="false"/>
                <w:color w:val="000000"/>
                <w:sz w:val="20"/>
              </w:rPr>
              <w:t>Топар кенті, Атамекен көшесі, № 1А, 5/18, 7, 9, 13, 15 үйлері;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Топар кенті, Пономарев көшесі, № 9 үй;</w:t>
            </w:r>
          </w:p>
          <w:p>
            <w:pPr>
              <w:spacing w:after="20"/>
              <w:ind w:left="20"/>
              <w:jc w:val="both"/>
            </w:pPr>
            <w:r>
              <w:rPr>
                <w:rFonts w:ascii="Times New Roman"/>
                <w:b w:val="false"/>
                <w:i w:val="false"/>
                <w:color w:val="000000"/>
                <w:sz w:val="20"/>
              </w:rPr>
              <w:t>
</w:t>
            </w:r>
            <w:r>
              <w:rPr>
                <w:rFonts w:ascii="Times New Roman"/>
                <w:b w:val="false"/>
                <w:i w:val="false"/>
                <w:color w:val="000000"/>
                <w:sz w:val="20"/>
              </w:rPr>
              <w:t>Топар кенті, Сатпаева көшесі, № 2, 4, 8, 10 үйлері;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Топар кенті: Сейфуллин көшесі;</w:t>
            </w:r>
          </w:p>
          <w:p>
            <w:pPr>
              <w:spacing w:after="20"/>
              <w:ind w:left="20"/>
              <w:jc w:val="both"/>
            </w:pPr>
            <w:r>
              <w:rPr>
                <w:rFonts w:ascii="Times New Roman"/>
                <w:b w:val="false"/>
                <w:i w:val="false"/>
                <w:color w:val="000000"/>
                <w:sz w:val="20"/>
              </w:rPr>
              <w:t>
</w:t>
            </w:r>
            <w:r>
              <w:rPr>
                <w:rFonts w:ascii="Times New Roman"/>
                <w:b w:val="false"/>
                <w:i w:val="false"/>
                <w:color w:val="000000"/>
                <w:sz w:val="20"/>
              </w:rPr>
              <w:t>Топар кенті, Достық көшесі;</w:t>
            </w:r>
          </w:p>
          <w:p>
            <w:pPr>
              <w:spacing w:after="20"/>
              <w:ind w:left="20"/>
              <w:jc w:val="both"/>
            </w:pPr>
            <w:r>
              <w:rPr>
                <w:rFonts w:ascii="Times New Roman"/>
                <w:b w:val="false"/>
                <w:i w:val="false"/>
                <w:color w:val="000000"/>
                <w:sz w:val="20"/>
              </w:rPr>
              <w:t>
</w:t>
            </w:r>
            <w:r>
              <w:rPr>
                <w:rFonts w:ascii="Times New Roman"/>
                <w:b w:val="false"/>
                <w:i w:val="false"/>
                <w:color w:val="000000"/>
                <w:sz w:val="20"/>
              </w:rPr>
              <w:t>Топар кенті, Қарағанды көшесі;</w:t>
            </w:r>
          </w:p>
          <w:p>
            <w:pPr>
              <w:spacing w:after="20"/>
              <w:ind w:left="20"/>
              <w:jc w:val="both"/>
            </w:pPr>
            <w:r>
              <w:rPr>
                <w:rFonts w:ascii="Times New Roman"/>
                <w:b w:val="false"/>
                <w:i w:val="false"/>
                <w:color w:val="000000"/>
                <w:sz w:val="20"/>
              </w:rPr>
              <w:t>
</w:t>
            </w:r>
            <w:r>
              <w:rPr>
                <w:rFonts w:ascii="Times New Roman"/>
                <w:b w:val="false"/>
                <w:i w:val="false"/>
                <w:color w:val="000000"/>
                <w:sz w:val="20"/>
              </w:rPr>
              <w:t>Топар кенті, Қазақстан көшесі;</w:t>
            </w:r>
          </w:p>
          <w:p>
            <w:pPr>
              <w:spacing w:after="20"/>
              <w:ind w:left="20"/>
              <w:jc w:val="both"/>
            </w:pPr>
            <w:r>
              <w:rPr>
                <w:rFonts w:ascii="Times New Roman"/>
                <w:b w:val="false"/>
                <w:i w:val="false"/>
                <w:color w:val="000000"/>
                <w:sz w:val="20"/>
              </w:rPr>
              <w:t>
</w:t>
            </w:r>
            <w:r>
              <w:rPr>
                <w:rFonts w:ascii="Times New Roman"/>
                <w:b w:val="false"/>
                <w:i w:val="false"/>
                <w:color w:val="000000"/>
                <w:sz w:val="20"/>
              </w:rPr>
              <w:t>Топар кенті, Тәуелсіздік көшесі;</w:t>
            </w:r>
          </w:p>
          <w:p>
            <w:pPr>
              <w:spacing w:after="20"/>
              <w:ind w:left="20"/>
              <w:jc w:val="both"/>
            </w:pPr>
            <w:r>
              <w:rPr>
                <w:rFonts w:ascii="Times New Roman"/>
                <w:b w:val="false"/>
                <w:i w:val="false"/>
                <w:color w:val="000000"/>
                <w:sz w:val="20"/>
              </w:rPr>
              <w:t>
</w:t>
            </w:r>
            <w:r>
              <w:rPr>
                <w:rFonts w:ascii="Times New Roman"/>
                <w:b w:val="false"/>
                <w:i w:val="false"/>
                <w:color w:val="000000"/>
                <w:sz w:val="20"/>
              </w:rPr>
              <w:t>Топар кенті, Энергетик көшесі;</w:t>
            </w:r>
          </w:p>
          <w:p>
            <w:pPr>
              <w:spacing w:after="20"/>
              <w:ind w:left="20"/>
              <w:jc w:val="both"/>
            </w:pPr>
            <w:r>
              <w:rPr>
                <w:rFonts w:ascii="Times New Roman"/>
                <w:b w:val="false"/>
                <w:i w:val="false"/>
                <w:color w:val="000000"/>
                <w:sz w:val="20"/>
              </w:rPr>
              <w:t>
</w:t>
            </w:r>
            <w:r>
              <w:rPr>
                <w:rFonts w:ascii="Times New Roman"/>
                <w:b w:val="false"/>
                <w:i w:val="false"/>
                <w:color w:val="000000"/>
                <w:sz w:val="20"/>
              </w:rPr>
              <w:t>Топар кенті, Отан көшесі;</w:t>
            </w:r>
          </w:p>
          <w:p>
            <w:pPr>
              <w:spacing w:after="20"/>
              <w:ind w:left="20"/>
              <w:jc w:val="both"/>
            </w:pPr>
            <w:r>
              <w:rPr>
                <w:rFonts w:ascii="Times New Roman"/>
                <w:b w:val="false"/>
                <w:i w:val="false"/>
                <w:color w:val="000000"/>
                <w:sz w:val="20"/>
              </w:rPr>
              <w:t>
</w:t>
            </w:r>
            <w:r>
              <w:rPr>
                <w:rFonts w:ascii="Times New Roman"/>
                <w:b w:val="false"/>
                <w:i w:val="false"/>
                <w:color w:val="000000"/>
                <w:sz w:val="20"/>
              </w:rPr>
              <w:t>Топар кенті, Шаңырак көшесі;</w:t>
            </w:r>
          </w:p>
          <w:p>
            <w:pPr>
              <w:spacing w:after="20"/>
              <w:ind w:left="20"/>
              <w:jc w:val="both"/>
            </w:pPr>
            <w:r>
              <w:rPr>
                <w:rFonts w:ascii="Times New Roman"/>
                <w:b w:val="false"/>
                <w:i w:val="false"/>
                <w:color w:val="000000"/>
                <w:sz w:val="20"/>
              </w:rPr>
              <w:t>
</w:t>
            </w:r>
            <w:r>
              <w:rPr>
                <w:rFonts w:ascii="Times New Roman"/>
                <w:b w:val="false"/>
                <w:i w:val="false"/>
                <w:color w:val="000000"/>
                <w:sz w:val="20"/>
              </w:rPr>
              <w:t>Топар кенті, Жібек Жолы көшесі;</w:t>
            </w:r>
          </w:p>
          <w:p>
            <w:pPr>
              <w:spacing w:after="20"/>
              <w:ind w:left="20"/>
              <w:jc w:val="both"/>
            </w:pPr>
            <w:r>
              <w:rPr>
                <w:rFonts w:ascii="Times New Roman"/>
                <w:b w:val="false"/>
                <w:i w:val="false"/>
                <w:color w:val="000000"/>
                <w:sz w:val="20"/>
              </w:rPr>
              <w:t>
</w:t>
            </w:r>
            <w:r>
              <w:rPr>
                <w:rFonts w:ascii="Times New Roman"/>
                <w:b w:val="false"/>
                <w:i w:val="false"/>
                <w:color w:val="000000"/>
                <w:sz w:val="20"/>
              </w:rPr>
              <w:t>Топар кенті, Абай көшесі;</w:t>
            </w:r>
          </w:p>
          <w:p>
            <w:pPr>
              <w:spacing w:after="20"/>
              <w:ind w:left="20"/>
              <w:jc w:val="both"/>
            </w:pPr>
            <w:r>
              <w:rPr>
                <w:rFonts w:ascii="Times New Roman"/>
                <w:b w:val="false"/>
                <w:i w:val="false"/>
                <w:color w:val="000000"/>
                <w:sz w:val="20"/>
              </w:rPr>
              <w:t>
Топар кенті, Бауыржан Момышұлы көшесі, (15 квартал);</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432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облысы білім басқармасының Абай ауданы білім бөлімінің "Абай атындағы тірек мектебі (ресурстық орталық)" коммуналдық мемлекеттік мекеменің ғимараты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Топар кенті, Нүркен Әбдіров көшесі, 11Г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1" w:id="22"/>
          <w:p>
            <w:pPr>
              <w:spacing w:after="20"/>
              <w:ind w:left="20"/>
              <w:jc w:val="both"/>
            </w:pPr>
            <w:r>
              <w:rPr>
                <w:rFonts w:ascii="Times New Roman"/>
                <w:b w:val="false"/>
                <w:i w:val="false"/>
                <w:color w:val="000000"/>
                <w:sz w:val="20"/>
              </w:rPr>
              <w:t>
Топар кенті, Нүркен Әбдіров көшесі № 2А, 2Б, 4, 10, 12, 17 үйлер;</w:t>
            </w:r>
          </w:p>
          <w:bookmarkEnd w:id="22"/>
          <w:p>
            <w:pPr>
              <w:spacing w:after="20"/>
              <w:ind w:left="20"/>
              <w:jc w:val="both"/>
            </w:pPr>
            <w:r>
              <w:rPr>
                <w:rFonts w:ascii="Times New Roman"/>
                <w:b w:val="false"/>
                <w:i w:val="false"/>
                <w:color w:val="000000"/>
                <w:sz w:val="20"/>
              </w:rPr>
              <w:t>
</w:t>
            </w:r>
            <w:r>
              <w:rPr>
                <w:rFonts w:ascii="Times New Roman"/>
                <w:b w:val="false"/>
                <w:i w:val="false"/>
                <w:color w:val="000000"/>
                <w:sz w:val="20"/>
              </w:rPr>
              <w:t>Топар кенті, Бульвар Мира көшесі, № 2, 2А, 4, 7, 9 үйлері;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Топар кенті, Жастар көшесі № 16 үй;</w:t>
            </w:r>
          </w:p>
          <w:p>
            <w:pPr>
              <w:spacing w:after="20"/>
              <w:ind w:left="20"/>
              <w:jc w:val="both"/>
            </w:pPr>
            <w:r>
              <w:rPr>
                <w:rFonts w:ascii="Times New Roman"/>
                <w:b w:val="false"/>
                <w:i w:val="false"/>
                <w:color w:val="000000"/>
                <w:sz w:val="20"/>
              </w:rPr>
              <w:t>
</w:t>
            </w:r>
            <w:r>
              <w:rPr>
                <w:rFonts w:ascii="Times New Roman"/>
                <w:b w:val="false"/>
                <w:i w:val="false"/>
                <w:color w:val="000000"/>
                <w:sz w:val="20"/>
              </w:rPr>
              <w:t>Топар кенті, Мустафин көшесі;</w:t>
            </w:r>
          </w:p>
          <w:p>
            <w:pPr>
              <w:spacing w:after="20"/>
              <w:ind w:left="20"/>
              <w:jc w:val="both"/>
            </w:pPr>
            <w:r>
              <w:rPr>
                <w:rFonts w:ascii="Times New Roman"/>
                <w:b w:val="false"/>
                <w:i w:val="false"/>
                <w:color w:val="000000"/>
                <w:sz w:val="20"/>
              </w:rPr>
              <w:t>
</w:t>
            </w:r>
            <w:r>
              <w:rPr>
                <w:rFonts w:ascii="Times New Roman"/>
                <w:b w:val="false"/>
                <w:i w:val="false"/>
                <w:color w:val="000000"/>
                <w:sz w:val="20"/>
              </w:rPr>
              <w:t>Топар кенті, Байжанов көшесі;</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Топар кенті, Ынтымақ көшесі; </w:t>
            </w:r>
          </w:p>
          <w:p>
            <w:pPr>
              <w:spacing w:after="20"/>
              <w:ind w:left="20"/>
              <w:jc w:val="both"/>
            </w:pPr>
            <w:r>
              <w:rPr>
                <w:rFonts w:ascii="Times New Roman"/>
                <w:b w:val="false"/>
                <w:i w:val="false"/>
                <w:color w:val="000000"/>
                <w:sz w:val="20"/>
              </w:rPr>
              <w:t>
</w:t>
            </w:r>
            <w:r>
              <w:rPr>
                <w:rFonts w:ascii="Times New Roman"/>
                <w:b w:val="false"/>
                <w:i w:val="false"/>
                <w:color w:val="000000"/>
                <w:sz w:val="20"/>
              </w:rPr>
              <w:t>Топар кенті, Әл-Фараби көшесі;</w:t>
            </w:r>
          </w:p>
          <w:p>
            <w:pPr>
              <w:spacing w:after="20"/>
              <w:ind w:left="20"/>
              <w:jc w:val="both"/>
            </w:pPr>
            <w:r>
              <w:rPr>
                <w:rFonts w:ascii="Times New Roman"/>
                <w:b w:val="false"/>
                <w:i w:val="false"/>
                <w:color w:val="000000"/>
                <w:sz w:val="20"/>
              </w:rPr>
              <w:t>
</w:t>
            </w:r>
            <w:r>
              <w:rPr>
                <w:rFonts w:ascii="Times New Roman"/>
                <w:b w:val="false"/>
                <w:i w:val="false"/>
                <w:color w:val="000000"/>
                <w:sz w:val="20"/>
              </w:rPr>
              <w:t>Топар кенті, 3 аул, 2 аул;</w:t>
            </w:r>
          </w:p>
          <w:p>
            <w:pPr>
              <w:spacing w:after="20"/>
              <w:ind w:left="20"/>
              <w:jc w:val="both"/>
            </w:pPr>
            <w:r>
              <w:rPr>
                <w:rFonts w:ascii="Times New Roman"/>
                <w:b w:val="false"/>
                <w:i w:val="false"/>
                <w:color w:val="000000"/>
                <w:sz w:val="20"/>
              </w:rPr>
              <w:t>
Топар кенті, 2 квартал, № 1 үй;</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433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Южный кентінің мәдениет үйінің ғимараты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Южный кенті, Таймас Батыр көшесі, 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Южный кенті;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434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Темір Жолы" ұлттық компаниясы" акционерлік қоғамының Южный кентіндегі Шерубай-Нұра станциясының табелдік ғимараты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Шерубай-Нұра станциясы, Школьная көшесі,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Южный кенті, Шерубай-Нұра станциясы;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435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Ақбастау ауылының ауылдық клубының ғимараты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Ақбастау ауылы, Тәуелсіздік көшесі,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Ақбастау ауылдық округі;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436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Қарағанды облысы білім басқармасының Абай ауданы білім бөлімінің "Шәкәрім атындағы жалпы білім беретін мектебі" коммуналдық мемлекеттік мекеменің ғимараты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Сәрепті ауылы, Саялы көшесі, 25/1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Дзержинск ауылдық округі;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437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Есенгелді ауылынң ауылдық клубының ғимараты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Есенгелді ауылы, Жеңістің 40 жылдығы, 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Есенгельді ауылдық округі;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438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облысы білім басқармасының Абай ауданы білім бөлімінің "Юбилейный жалпы білім беретін мектебі" коммуналдық мемлекеттік мекеменің ғимараты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Юбилейное ауылы, Мектеп көшесі,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Ильичевск ауылдық округі;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439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Жартас ауылының ауылдық мәдениет үйінің ғимараты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Жартас ауылы, Қазақстан көшесі, 27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ауылдық округі;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440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Көксу ауылының ауылдық мәдениет үйінің ғимараты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Көксу ауылы, Орталық көшесі, 14А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Көксу ауылдық округі, Көксу ауылы, Южное ауылы;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441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Ішкі істер министрлігі Қылмыстық-атқару жүйесі комитетінің "№32 мекеме" республикалық мемлекеттік мекемесінің ғимараты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Көксу ауылдық округі, Северное ауылы, Северная көшесі, 38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Көксу ауылдық округі, Северное ауылы;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442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Құлаайғыр ауылының ауылдық мәдениет үйінің ғимараты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Құлаайғыр ауылы, Бейбітшілік көшесі, 1В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Кұлаайғыр ауылдық округі;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443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Құрма ауылының ауылдық мәдениет үйінің ғимараты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Құрма ауылы, Абай көшесі, 33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Құрма ауылдық округі;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444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Агрогородок ауылының акылдық мәдениет үйінің ғимараты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Агрогородок ауылы, Садовая көшесі,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Мичурин ауылдық округі;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445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Самарка ауылының ауылдық клубының ғимараты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Самарка ауылы, Орталық көшесі, 16/1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Самарка ауылдық округі;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446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"Шахтер демалыс үйі - Жартас шипажайы" жауапкершілігі шектеулі серіктестігінің ғимараты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Көксу ауылдық округі, Жартас ауылы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Көксу ауылдық округі, Жартас ауылы;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447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Дубовка ауылының ауылдық мәдениет үйінің ғимараты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Дубовка ауылы, Абай көшесі, 35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Дубовка ауылдық округі.</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