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19cd3" w14:textId="7819c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both"/>
      </w:pPr>
      <w:r>
        <w:rPr>
          <w:rFonts w:ascii="Times New Roman"/>
          <w:b w:val="false"/>
          <w:i w:val="false"/>
          <w:color w:val="000000"/>
          <w:sz w:val="28"/>
        </w:rPr>
        <w:t>Қарағанды облысы Шахтинск қалалық мәслихатының 2024 жылғы 26 желтоқсандағы № 385/16 шешімі. Қарағанды облысының Әділет департаментінде 2024 жылғы 30 желтоқсанда № 6697-09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Әлеуметтік </w:t>
      </w:r>
      <w:r>
        <w:rPr>
          <w:rFonts w:ascii="Times New Roman"/>
          <w:b w:val="false"/>
          <w:i w:val="false"/>
          <w:color w:val="000000"/>
          <w:sz w:val="28"/>
        </w:rPr>
        <w:t>кодексіне</w:t>
      </w: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w:t>
      </w:r>
      <w:r>
        <w:rPr>
          <w:rFonts w:ascii="Times New Roman"/>
          <w:b w:val="false"/>
          <w:i w:val="false"/>
          <w:color w:val="000000"/>
          <w:sz w:val="28"/>
        </w:rPr>
        <w:t>Ардагерлер туралы</w:t>
      </w:r>
      <w:r>
        <w:rPr>
          <w:rFonts w:ascii="Times New Roman"/>
          <w:b w:val="false"/>
          <w:i w:val="false"/>
          <w:color w:val="000000"/>
          <w:sz w:val="28"/>
        </w:rPr>
        <w:t xml:space="preserve">" Қазақстан Республикасының Заңдарына, Қазақстан Республикасы Үкіметінің 2023 жылғы 30 маусымдағы № 523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Шахтинск қалалық мәслихат ШЕШІМ ҚАБЫЛДАДЫ:</w:t>
      </w:r>
    </w:p>
    <w:bookmarkEnd w:id="0"/>
    <w:bookmarkStart w:name="z5"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Әлеуметтік көмек көрсетудің, оның мөлшерлерін белгілеудің және мұқтаж азаматтардың жекелеген санаттарының тізбесін айқындаудың қағидалары бекітілсін.</w:t>
      </w:r>
    </w:p>
    <w:bookmarkEnd w:id="1"/>
    <w:bookmarkStart w:name="z6" w:id="2"/>
    <w:p>
      <w:pPr>
        <w:spacing w:after="0"/>
        <w:ind w:left="0"/>
        <w:jc w:val="both"/>
      </w:pPr>
      <w:r>
        <w:rPr>
          <w:rFonts w:ascii="Times New Roman"/>
          <w:b w:val="false"/>
          <w:i w:val="false"/>
          <w:color w:val="000000"/>
          <w:sz w:val="28"/>
        </w:rPr>
        <w:t xml:space="preserve">
      2. Қарағанды облысы Шахтинск қалалық мәслихатының 2023 жылғы 19 қыркүйектегі № 276/5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актілердің мемлекеттік тіркеу тізілімінде № 6489-09 болып тіркелген);</w:t>
      </w:r>
    </w:p>
    <w:bookmarkEnd w:id="2"/>
    <w:bookmarkStart w:name="z7" w:id="3"/>
    <w:p>
      <w:pPr>
        <w:spacing w:after="0"/>
        <w:ind w:left="0"/>
        <w:jc w:val="both"/>
      </w:pPr>
      <w:r>
        <w:rPr>
          <w:rFonts w:ascii="Times New Roman"/>
          <w:b w:val="false"/>
          <w:i w:val="false"/>
          <w:color w:val="000000"/>
          <w:sz w:val="28"/>
        </w:rPr>
        <w:t xml:space="preserve">
      Қарағанды облысы Шахтинск қалалық мәслихатының 2024 жылғы 24 маусымдағы № 351/11 "Шахтинск қалалық мәслихатының 2023 жылғы 19 қыркүйектегі № 276/5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мен толықтырулар енгізу туралы"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актілердің мемлекеттік тіркеу тізілімінде № 6616-09 болып тіркелген) күші жойылды деп танылсын.</w:t>
      </w:r>
    </w:p>
    <w:bookmarkEnd w:id="3"/>
    <w:bookmarkStart w:name="z8" w:id="4"/>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Шахтинск қалалық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Мамерханова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Шахтинск қалалық</w:t>
            </w:r>
            <w:r>
              <w:br/>
            </w:r>
            <w:r>
              <w:rPr>
                <w:rFonts w:ascii="Times New Roman"/>
                <w:b w:val="false"/>
                <w:i w:val="false"/>
                <w:color w:val="000000"/>
                <w:sz w:val="20"/>
              </w:rPr>
              <w:t>мәслихатының</w:t>
            </w:r>
            <w:r>
              <w:br/>
            </w:r>
            <w:r>
              <w:rPr>
                <w:rFonts w:ascii="Times New Roman"/>
                <w:b w:val="false"/>
                <w:i w:val="false"/>
                <w:color w:val="000000"/>
                <w:sz w:val="20"/>
              </w:rPr>
              <w:t>2024 жылғы 26</w:t>
            </w:r>
            <w:r>
              <w:br/>
            </w:r>
            <w:r>
              <w:rPr>
                <w:rFonts w:ascii="Times New Roman"/>
                <w:b w:val="false"/>
                <w:i w:val="false"/>
                <w:color w:val="000000"/>
                <w:sz w:val="20"/>
              </w:rPr>
              <w:t>желтоқсандағы</w:t>
            </w:r>
            <w:r>
              <w:br/>
            </w:r>
            <w:r>
              <w:rPr>
                <w:rFonts w:ascii="Times New Roman"/>
                <w:b w:val="false"/>
                <w:i w:val="false"/>
                <w:color w:val="000000"/>
                <w:sz w:val="20"/>
              </w:rPr>
              <w:t>№ 385/16</w:t>
            </w:r>
            <w:r>
              <w:br/>
            </w:r>
            <w:r>
              <w:rPr>
                <w:rFonts w:ascii="Times New Roman"/>
                <w:b w:val="false"/>
                <w:i w:val="false"/>
                <w:color w:val="000000"/>
                <w:sz w:val="20"/>
              </w:rPr>
              <w:t>шешіміне қосымша</w:t>
            </w:r>
          </w:p>
        </w:tc>
      </w:tr>
    </w:tbl>
    <w:bookmarkStart w:name="z11" w:id="5"/>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5"/>
    <w:bookmarkStart w:name="z12" w:id="6"/>
    <w:p>
      <w:pPr>
        <w:spacing w:after="0"/>
        <w:ind w:left="0"/>
        <w:jc w:val="left"/>
      </w:pPr>
      <w:r>
        <w:rPr>
          <w:rFonts w:ascii="Times New Roman"/>
          <w:b/>
          <w:i w:val="false"/>
          <w:color w:val="000000"/>
        </w:rPr>
        <w:t xml:space="preserve"> 1-тарау. Жалпы ережелер</w:t>
      </w:r>
    </w:p>
    <w:bookmarkEnd w:id="6"/>
    <w:bookmarkStart w:name="z13" w:id="7"/>
    <w:p>
      <w:pPr>
        <w:spacing w:after="0"/>
        <w:ind w:left="0"/>
        <w:jc w:val="both"/>
      </w:pPr>
      <w:r>
        <w:rPr>
          <w:rFonts w:ascii="Times New Roman"/>
          <w:b w:val="false"/>
          <w:i w:val="false"/>
          <w:color w:val="000000"/>
          <w:sz w:val="28"/>
        </w:rPr>
        <w:t xml:space="preserve">
      1.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–қағидалар) Қазақстан Республикасының Үкіметінің 2023 жылғы 30 маусымдағы № 523 "Әлеуметтік көмек көрсетудің, оның мөлшерін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(бұдан әрі –үлгілік қағидалары)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7"/>
    <w:bookmarkStart w:name="z14" w:id="8"/>
    <w:p>
      <w:pPr>
        <w:spacing w:after="0"/>
        <w:ind w:left="0"/>
        <w:jc w:val="both"/>
      </w:pPr>
      <w:r>
        <w:rPr>
          <w:rFonts w:ascii="Times New Roman"/>
          <w:b w:val="false"/>
          <w:i w:val="false"/>
          <w:color w:val="000000"/>
          <w:sz w:val="28"/>
        </w:rPr>
        <w:t>
      2. Осы Үлгілік қағидаларда пайдаланылатын негізгі терминдер мен ұғымдар:</w:t>
      </w:r>
    </w:p>
    <w:bookmarkEnd w:id="8"/>
    <w:bookmarkStart w:name="z15" w:id="9"/>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9"/>
    <w:bookmarkStart w:name="z16" w:id="10"/>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Шахтинск қаласы әкімінің шешімімен құрылатын комиссия;</w:t>
      </w:r>
    </w:p>
    <w:bookmarkEnd w:id="10"/>
    <w:bookmarkStart w:name="z17" w:id="11"/>
    <w:p>
      <w:pPr>
        <w:spacing w:after="0"/>
        <w:ind w:left="0"/>
        <w:jc w:val="both"/>
      </w:pPr>
      <w:r>
        <w:rPr>
          <w:rFonts w:ascii="Times New Roman"/>
          <w:b w:val="false"/>
          <w:i w:val="false"/>
          <w:color w:val="000000"/>
          <w:sz w:val="28"/>
        </w:rPr>
        <w:t>
      3) әлеуметтік көмек – жергілікті атқарушы органмен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bookmarkEnd w:id="11"/>
    <w:bookmarkStart w:name="z18" w:id="12"/>
    <w:p>
      <w:pPr>
        <w:spacing w:after="0"/>
        <w:ind w:left="0"/>
        <w:jc w:val="both"/>
      </w:pPr>
      <w:r>
        <w:rPr>
          <w:rFonts w:ascii="Times New Roman"/>
          <w:b w:val="false"/>
          <w:i w:val="false"/>
          <w:color w:val="000000"/>
          <w:sz w:val="28"/>
        </w:rPr>
        <w:t>
      4) әлеуметтік көмек көрсету жөніндегі уәкілетті орган – "Шахтинск қаласының жұмыспен қамту және әлеуметтік бағдарламалар бөлімі" мемлекеттік мекеме;</w:t>
      </w:r>
    </w:p>
    <w:bookmarkEnd w:id="12"/>
    <w:bookmarkStart w:name="z19" w:id="13"/>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bookmarkEnd w:id="13"/>
    <w:bookmarkStart w:name="z20" w:id="14"/>
    <w:p>
      <w:pPr>
        <w:spacing w:after="0"/>
        <w:ind w:left="0"/>
        <w:jc w:val="both"/>
      </w:pPr>
      <w:r>
        <w:rPr>
          <w:rFonts w:ascii="Times New Roman"/>
          <w:b w:val="false"/>
          <w:i w:val="false"/>
          <w:color w:val="000000"/>
          <w:sz w:val="28"/>
        </w:rPr>
        <w:t>
      6) ең төмен күнкөріс деңгейі – шамасы бойынша ең төмен тұтыну себетінің құнына тең, бір адамға шаққандағы ең төмен ақшалай кіріс;</w:t>
      </w:r>
    </w:p>
    <w:bookmarkEnd w:id="14"/>
    <w:bookmarkStart w:name="z21" w:id="15"/>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bookmarkEnd w:id="15"/>
    <w:bookmarkStart w:name="z22" w:id="16"/>
    <w:p>
      <w:pPr>
        <w:spacing w:after="0"/>
        <w:ind w:left="0"/>
        <w:jc w:val="both"/>
      </w:pPr>
      <w:r>
        <w:rPr>
          <w:rFonts w:ascii="Times New Roman"/>
          <w:b w:val="false"/>
          <w:i w:val="false"/>
          <w:color w:val="000000"/>
          <w:sz w:val="28"/>
        </w:rPr>
        <w:t>
      8) мереке күндері – Қазақстан Республикасының ұлттық және мемлекеттік мереке күндері;</w:t>
      </w:r>
    </w:p>
    <w:bookmarkEnd w:id="16"/>
    <w:bookmarkStart w:name="z23" w:id="17"/>
    <w:p>
      <w:pPr>
        <w:spacing w:after="0"/>
        <w:ind w:left="0"/>
        <w:jc w:val="both"/>
      </w:pPr>
      <w:r>
        <w:rPr>
          <w:rFonts w:ascii="Times New Roman"/>
          <w:b w:val="false"/>
          <w:i w:val="false"/>
          <w:color w:val="000000"/>
          <w:sz w:val="28"/>
        </w:rPr>
        <w:t>
      9) мерекелік күндер (бұдан әрі – атаулы күндер) – Қазақстан Республикасының кәсіптік және өзге де мерекелері;</w:t>
      </w:r>
    </w:p>
    <w:bookmarkEnd w:id="17"/>
    <w:bookmarkStart w:name="z24" w:id="18"/>
    <w:p>
      <w:pPr>
        <w:spacing w:after="0"/>
        <w:ind w:left="0"/>
        <w:jc w:val="both"/>
      </w:pPr>
      <w:r>
        <w:rPr>
          <w:rFonts w:ascii="Times New Roman"/>
          <w:b w:val="false"/>
          <w:i w:val="false"/>
          <w:color w:val="000000"/>
          <w:sz w:val="28"/>
        </w:rPr>
        <w:t>
      10)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bookmarkEnd w:id="18"/>
    <w:bookmarkStart w:name="z25" w:id="19"/>
    <w:p>
      <w:pPr>
        <w:spacing w:after="0"/>
        <w:ind w:left="0"/>
        <w:jc w:val="both"/>
      </w:pPr>
      <w:r>
        <w:rPr>
          <w:rFonts w:ascii="Times New Roman"/>
          <w:b w:val="false"/>
          <w:i w:val="false"/>
          <w:color w:val="000000"/>
          <w:sz w:val="28"/>
        </w:rPr>
        <w:t>
      11) учаскелік комиссия – атаулы әлеуметтік көмек алуға өтініш жасаған тұлғалардың (отбасылардың) материалдық жағдайын зерттеп-қарау үшін тиісті әкімшілік-аумақтық бірліктер әкімдерінің шешімімен құрылатын арнаулы комиссия;</w:t>
      </w:r>
    </w:p>
    <w:bookmarkEnd w:id="19"/>
    <w:bookmarkStart w:name="z26" w:id="20"/>
    <w:p>
      <w:pPr>
        <w:spacing w:after="0"/>
        <w:ind w:left="0"/>
        <w:jc w:val="both"/>
      </w:pPr>
      <w:r>
        <w:rPr>
          <w:rFonts w:ascii="Times New Roman"/>
          <w:b w:val="false"/>
          <w:i w:val="false"/>
          <w:color w:val="000000"/>
          <w:sz w:val="28"/>
        </w:rPr>
        <w:t>
      12) шекті мөлшер – әлеуметтік көмектің бекітілген ең жоғары мөлшері;</w:t>
      </w:r>
    </w:p>
    <w:bookmarkEnd w:id="20"/>
    <w:bookmarkStart w:name="z27" w:id="21"/>
    <w:p>
      <w:pPr>
        <w:spacing w:after="0"/>
        <w:ind w:left="0"/>
        <w:jc w:val="both"/>
      </w:pPr>
      <w:r>
        <w:rPr>
          <w:rFonts w:ascii="Times New Roman"/>
          <w:b w:val="false"/>
          <w:i w:val="false"/>
          <w:color w:val="000000"/>
          <w:sz w:val="28"/>
        </w:rPr>
        <w:t>
      13)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bookmarkEnd w:id="21"/>
    <w:bookmarkStart w:name="z28" w:id="22"/>
    <w:p>
      <w:pPr>
        <w:spacing w:after="0"/>
        <w:ind w:left="0"/>
        <w:jc w:val="both"/>
      </w:pPr>
      <w:r>
        <w:rPr>
          <w:rFonts w:ascii="Times New Roman"/>
          <w:b w:val="false"/>
          <w:i w:val="false"/>
          <w:color w:val="000000"/>
          <w:sz w:val="28"/>
        </w:rPr>
        <w:t>
      14)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bookmarkEnd w:id="22"/>
    <w:bookmarkStart w:name="z29" w:id="23"/>
    <w:p>
      <w:pPr>
        <w:spacing w:after="0"/>
        <w:ind w:left="0"/>
        <w:jc w:val="both"/>
      </w:pPr>
      <w:r>
        <w:rPr>
          <w:rFonts w:ascii="Times New Roman"/>
          <w:b w:val="false"/>
          <w:i w:val="false"/>
          <w:color w:val="000000"/>
          <w:sz w:val="28"/>
        </w:rPr>
        <w:t>
      15)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2-тармаққа өзгерістер енгізілді - Қарағанды облысы Шахтинск қалалық мәслихатының 14.07.2025 </w:t>
      </w:r>
      <w:r>
        <w:rPr>
          <w:rFonts w:ascii="Times New Roman"/>
          <w:b w:val="false"/>
          <w:i w:val="false"/>
          <w:color w:val="000000"/>
          <w:sz w:val="28"/>
        </w:rPr>
        <w:t>№ 434/21</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30" w:id="24"/>
    <w:p>
      <w:pPr>
        <w:spacing w:after="0"/>
        <w:ind w:left="0"/>
        <w:jc w:val="both"/>
      </w:pPr>
      <w:r>
        <w:rPr>
          <w:rFonts w:ascii="Times New Roman"/>
          <w:b w:val="false"/>
          <w:i w:val="false"/>
          <w:color w:val="000000"/>
          <w:sz w:val="28"/>
        </w:rPr>
        <w:t xml:space="preserve">
      3. Әлеуметтік кодекстің 71-бабының </w:t>
      </w:r>
      <w:r>
        <w:rPr>
          <w:rFonts w:ascii="Times New Roman"/>
          <w:b w:val="false"/>
          <w:i w:val="false"/>
          <w:color w:val="000000"/>
          <w:sz w:val="28"/>
        </w:rPr>
        <w:t>4-тармағында</w:t>
      </w:r>
      <w:r>
        <w:rPr>
          <w:rFonts w:ascii="Times New Roman"/>
          <w:b w:val="false"/>
          <w:i w:val="false"/>
          <w:color w:val="000000"/>
          <w:sz w:val="28"/>
        </w:rPr>
        <w:t xml:space="preserve">, 170-бабының </w:t>
      </w:r>
      <w:r>
        <w:rPr>
          <w:rFonts w:ascii="Times New Roman"/>
          <w:b w:val="false"/>
          <w:i w:val="false"/>
          <w:color w:val="000000"/>
          <w:sz w:val="28"/>
        </w:rPr>
        <w:t>3-тармағында</w:t>
      </w:r>
      <w:r>
        <w:rPr>
          <w:rFonts w:ascii="Times New Roman"/>
          <w:b w:val="false"/>
          <w:i w:val="false"/>
          <w:color w:val="000000"/>
          <w:sz w:val="28"/>
        </w:rPr>
        <w:t xml:space="preserve">, 229-бабының </w:t>
      </w:r>
      <w:r>
        <w:rPr>
          <w:rFonts w:ascii="Times New Roman"/>
          <w:b w:val="false"/>
          <w:i w:val="false"/>
          <w:color w:val="000000"/>
          <w:sz w:val="28"/>
        </w:rPr>
        <w:t>3-тармағында</w:t>
      </w:r>
      <w:r>
        <w:rPr>
          <w:rFonts w:ascii="Times New Roman"/>
          <w:b w:val="false"/>
          <w:i w:val="false"/>
          <w:color w:val="000000"/>
          <w:sz w:val="28"/>
        </w:rPr>
        <w:t xml:space="preserve">, "Ардагерлер туралы" Қазақстан Республикасы Заңының 10-бабы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11-бабының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12-бабының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көрсетілген тұлғаларға әлеуметтік көмек осы Үлгілік қағидаларда көзделген тәртіппен көрсетіледі.</w:t>
      </w:r>
    </w:p>
    <w:bookmarkEnd w:id="24"/>
    <w:bookmarkStart w:name="z31" w:id="25"/>
    <w:p>
      <w:pPr>
        <w:spacing w:after="0"/>
        <w:ind w:left="0"/>
        <w:jc w:val="both"/>
      </w:pPr>
      <w:r>
        <w:rPr>
          <w:rFonts w:ascii="Times New Roman"/>
          <w:b w:val="false"/>
          <w:i w:val="false"/>
          <w:color w:val="000000"/>
          <w:sz w:val="28"/>
        </w:rPr>
        <w:t>
      4. Әлеуметтік көмек бір рет және (немесе) мезгіл-мезгіл (ай сайын, тоқсан сайын, жылына бір рет) көрсетіледі, өтініш берілген айдан бастап жүзеге асырылады.</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4-тармақ жаңа редакцияда - Қарағанды облысы Шахтинск қалалық мәслихатының 06.05.2026 </w:t>
      </w:r>
      <w:r>
        <w:rPr>
          <w:rFonts w:ascii="Times New Roman"/>
          <w:b w:val="false"/>
          <w:i w:val="false"/>
          <w:color w:val="000000"/>
          <w:sz w:val="28"/>
        </w:rPr>
        <w:t>№ 498/27</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2" w:id="26"/>
    <w:p>
      <w:pPr>
        <w:spacing w:after="0"/>
        <w:ind w:left="0"/>
        <w:jc w:val="both"/>
      </w:pPr>
      <w:r>
        <w:rPr>
          <w:rFonts w:ascii="Times New Roman"/>
          <w:b w:val="false"/>
          <w:i w:val="false"/>
          <w:color w:val="000000"/>
          <w:sz w:val="28"/>
        </w:rPr>
        <w:t>
      5. Әлеуметтік көмек көрсету үшін атаулы күндер мен мереке күндерінің тізбелерін ЖАО-ның ұсынуы бойынша жергілікті өкілді органдар белгілейді.</w:t>
      </w:r>
    </w:p>
    <w:bookmarkEnd w:id="26"/>
    <w:bookmarkStart w:name="z154" w:id="27"/>
    <w:p>
      <w:pPr>
        <w:spacing w:after="0"/>
        <w:ind w:left="0"/>
        <w:jc w:val="both"/>
      </w:pPr>
      <w:r>
        <w:rPr>
          <w:rFonts w:ascii="Times New Roman"/>
          <w:b w:val="false"/>
          <w:i w:val="false"/>
          <w:color w:val="000000"/>
          <w:sz w:val="28"/>
        </w:rPr>
        <w:t>
      Мереке күндері мен атаулы күндерге орай әлеуметтік көмек айлық есептік көрсеткіштің кемінде 2,5 еселенген мөлшерінде белгіленеді және күнтізбелік бір жылда бір рет тағайындалады.</w:t>
      </w:r>
    </w:p>
    <w:bookmarkEnd w:id="27"/>
    <w:bookmarkStart w:name="z155" w:id="28"/>
    <w:p>
      <w:pPr>
        <w:spacing w:after="0"/>
        <w:ind w:left="0"/>
        <w:jc w:val="both"/>
      </w:pPr>
      <w:r>
        <w:rPr>
          <w:rFonts w:ascii="Times New Roman"/>
          <w:b w:val="false"/>
          <w:i w:val="false"/>
          <w:color w:val="000000"/>
          <w:sz w:val="28"/>
        </w:rPr>
        <w:t>
      Бірнеше негіз болған жағдайда мереке күндеріне және атаулы күндерге орай әлеуметтік көмек бір негіз бойынша ғана тағайындалады.</w:t>
      </w:r>
    </w:p>
    <w:bookmarkEnd w:id="28"/>
    <w:bookmarkStart w:name="z156" w:id="29"/>
    <w:p>
      <w:pPr>
        <w:spacing w:after="0"/>
        <w:ind w:left="0"/>
        <w:jc w:val="both"/>
      </w:pPr>
      <w:r>
        <w:rPr>
          <w:rFonts w:ascii="Times New Roman"/>
          <w:b w:val="false"/>
          <w:i w:val="false"/>
          <w:color w:val="000000"/>
          <w:sz w:val="28"/>
        </w:rPr>
        <w:t>
      Әлеуметтік көмек көрсету үшін мереке күндерінің және атаулы күндерінің тізбесі:</w:t>
      </w:r>
    </w:p>
    <w:bookmarkEnd w:id="29"/>
    <w:bookmarkStart w:name="z33" w:id="30"/>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w:t>
      </w:r>
    </w:p>
    <w:bookmarkEnd w:id="30"/>
    <w:bookmarkStart w:name="z157" w:id="31"/>
    <w:p>
      <w:pPr>
        <w:spacing w:after="0"/>
        <w:ind w:left="0"/>
        <w:jc w:val="both"/>
      </w:pPr>
      <w:r>
        <w:rPr>
          <w:rFonts w:ascii="Times New Roman"/>
          <w:b w:val="false"/>
          <w:i w:val="false"/>
          <w:color w:val="000000"/>
          <w:sz w:val="28"/>
        </w:rPr>
        <w:t>
      2) 8 наурыз – Халықаралық әйелдер күні;</w:t>
      </w:r>
    </w:p>
    <w:bookmarkEnd w:id="31"/>
    <w:bookmarkStart w:name="z158" w:id="32"/>
    <w:p>
      <w:pPr>
        <w:spacing w:after="0"/>
        <w:ind w:left="0"/>
        <w:jc w:val="both"/>
      </w:pPr>
      <w:r>
        <w:rPr>
          <w:rFonts w:ascii="Times New Roman"/>
          <w:b w:val="false"/>
          <w:i w:val="false"/>
          <w:color w:val="000000"/>
          <w:sz w:val="28"/>
        </w:rPr>
        <w:t>
      3) 26 сәуір - Халықаралық радиациялық апат құрбандарын еске алу күні;</w:t>
      </w:r>
    </w:p>
    <w:bookmarkEnd w:id="32"/>
    <w:bookmarkStart w:name="z159" w:id="33"/>
    <w:p>
      <w:pPr>
        <w:spacing w:after="0"/>
        <w:ind w:left="0"/>
        <w:jc w:val="both"/>
      </w:pPr>
      <w:r>
        <w:rPr>
          <w:rFonts w:ascii="Times New Roman"/>
          <w:b w:val="false"/>
          <w:i w:val="false"/>
          <w:color w:val="000000"/>
          <w:sz w:val="28"/>
        </w:rPr>
        <w:t>
      4) 7 мамыр – Отан қорғаушы күні;</w:t>
      </w:r>
    </w:p>
    <w:bookmarkEnd w:id="33"/>
    <w:bookmarkStart w:name="z160" w:id="34"/>
    <w:p>
      <w:pPr>
        <w:spacing w:after="0"/>
        <w:ind w:left="0"/>
        <w:jc w:val="both"/>
      </w:pPr>
      <w:r>
        <w:rPr>
          <w:rFonts w:ascii="Times New Roman"/>
          <w:b w:val="false"/>
          <w:i w:val="false"/>
          <w:color w:val="000000"/>
          <w:sz w:val="28"/>
        </w:rPr>
        <w:t>
      5) 9 мамыр – Жеңіс күні;</w:t>
      </w:r>
    </w:p>
    <w:bookmarkEnd w:id="34"/>
    <w:bookmarkStart w:name="z161" w:id="35"/>
    <w:p>
      <w:pPr>
        <w:spacing w:after="0"/>
        <w:ind w:left="0"/>
        <w:jc w:val="both"/>
      </w:pPr>
      <w:r>
        <w:rPr>
          <w:rFonts w:ascii="Times New Roman"/>
          <w:b w:val="false"/>
          <w:i w:val="false"/>
          <w:color w:val="000000"/>
          <w:sz w:val="28"/>
        </w:rPr>
        <w:t>
      6) 1 қазан – Қарттар күні;</w:t>
      </w:r>
    </w:p>
    <w:bookmarkEnd w:id="35"/>
    <w:bookmarkStart w:name="z162" w:id="36"/>
    <w:p>
      <w:pPr>
        <w:spacing w:after="0"/>
        <w:ind w:left="0"/>
        <w:jc w:val="both"/>
      </w:pPr>
      <w:r>
        <w:rPr>
          <w:rFonts w:ascii="Times New Roman"/>
          <w:b w:val="false"/>
          <w:i w:val="false"/>
          <w:color w:val="000000"/>
          <w:sz w:val="28"/>
        </w:rPr>
        <w:t>
      7) қазан айының екінші жексенбісі - Қазақстан Республикасының Мүгедектігі бар адамдар күні.</w:t>
      </w:r>
    </w:p>
    <w:bookmarkEnd w:id="36"/>
    <w:bookmarkStart w:name="z163" w:id="37"/>
    <w:p>
      <w:pPr>
        <w:spacing w:after="0"/>
        <w:ind w:left="0"/>
        <w:jc w:val="both"/>
      </w:pPr>
      <w:r>
        <w:rPr>
          <w:rFonts w:ascii="Times New Roman"/>
          <w:b w:val="false"/>
          <w:i w:val="false"/>
          <w:color w:val="000000"/>
          <w:sz w:val="28"/>
        </w:rPr>
        <w:t>
      8) 16 желтоқсан -Қазақстан Республикасының Тәуелсіздік күні.</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5-тармақ жаңа редакцияда - Қарағанды облысы Шахтинск қалалық мәслихатының 06.05.2026 </w:t>
      </w:r>
      <w:r>
        <w:rPr>
          <w:rFonts w:ascii="Times New Roman"/>
          <w:b w:val="false"/>
          <w:i w:val="false"/>
          <w:color w:val="000000"/>
          <w:sz w:val="28"/>
        </w:rPr>
        <w:t>№ 498/27</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1" w:id="38"/>
    <w:p>
      <w:pPr>
        <w:spacing w:after="0"/>
        <w:ind w:left="0"/>
        <w:jc w:val="both"/>
      </w:pPr>
      <w:r>
        <w:rPr>
          <w:rFonts w:ascii="Times New Roman"/>
          <w:b w:val="false"/>
          <w:i w:val="false"/>
          <w:color w:val="000000"/>
          <w:sz w:val="28"/>
        </w:rPr>
        <w:t>
      6. Учаскелiк және арнайы комиссиялар өз қызметiн Қарағанды облысының жергілікті атқарушы органмен бекiтетiн ереженiң негiзiнде жүзеге асырады.</w:t>
      </w:r>
    </w:p>
    <w:bookmarkEnd w:id="38"/>
    <w:bookmarkStart w:name="z42" w:id="39"/>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39"/>
    <w:bookmarkStart w:name="z43" w:id="40"/>
    <w:p>
      <w:pPr>
        <w:spacing w:after="0"/>
        <w:ind w:left="0"/>
        <w:jc w:val="both"/>
      </w:pPr>
      <w:r>
        <w:rPr>
          <w:rFonts w:ascii="Times New Roman"/>
          <w:b w:val="false"/>
          <w:i w:val="false"/>
          <w:color w:val="000000"/>
          <w:sz w:val="28"/>
        </w:rPr>
        <w:t>
      7. Мерекелік күндерге және атаулы күндерге әлеуметтік көмек азаматардың келесі санаттарына көрсетіледі:</w:t>
      </w:r>
    </w:p>
    <w:bookmarkEnd w:id="40"/>
    <w:bookmarkStart w:name="z44" w:id="41"/>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 шығарылған күні:</w:t>
      </w:r>
    </w:p>
    <w:bookmarkEnd w:id="41"/>
    <w:bookmarkStart w:name="z165" w:id="42"/>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 - 45 (қырық бес) айлық есептік көрсеткіш;</w:t>
      </w:r>
    </w:p>
    <w:bookmarkEnd w:id="42"/>
    <w:bookmarkStart w:name="z166" w:id="43"/>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 - 45 (қырық бес) айлық есептік көрсеткіш;</w:t>
      </w:r>
    </w:p>
    <w:bookmarkEnd w:id="43"/>
    <w:bookmarkStart w:name="z167" w:id="44"/>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 - 45 (қырық бес) айлық есептік көрсеткіш;</w:t>
      </w:r>
    </w:p>
    <w:bookmarkEnd w:id="44"/>
    <w:bookmarkStart w:name="z168" w:id="45"/>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 - 45 (қырық бес) айлық есептік көрсеткіш;</w:t>
      </w:r>
    </w:p>
    <w:bookmarkEnd w:id="45"/>
    <w:bookmarkStart w:name="z169" w:id="46"/>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- 45 (қырық бес) айлық есептік көрсеткіш;</w:t>
      </w:r>
    </w:p>
    <w:bookmarkEnd w:id="46"/>
    <w:bookmarkStart w:name="z170" w:id="47"/>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 - 45 (қырық бес) айлық есептік көрсеткіш;</w:t>
      </w:r>
    </w:p>
    <w:bookmarkEnd w:id="47"/>
    <w:bookmarkStart w:name="z171" w:id="48"/>
    <w:p>
      <w:pPr>
        <w:spacing w:after="0"/>
        <w:ind w:left="0"/>
        <w:jc w:val="both"/>
      </w:pPr>
      <w:r>
        <w:rPr>
          <w:rFonts w:ascii="Times New Roman"/>
          <w:b w:val="false"/>
          <w:i w:val="false"/>
          <w:color w:val="000000"/>
          <w:sz w:val="28"/>
        </w:rPr>
        <w:t>
      2) 8 наурыз- Халықаралық әйелдер күні:</w:t>
      </w:r>
    </w:p>
    <w:bookmarkEnd w:id="48"/>
    <w:bookmarkStart w:name="z172" w:id="49"/>
    <w:p>
      <w:pPr>
        <w:spacing w:after="0"/>
        <w:ind w:left="0"/>
        <w:jc w:val="both"/>
      </w:pPr>
      <w:r>
        <w:rPr>
          <w:rFonts w:ascii="Times New Roman"/>
          <w:b w:val="false"/>
          <w:i w:val="false"/>
          <w:color w:val="000000"/>
          <w:sz w:val="28"/>
        </w:rPr>
        <w:t>
      "Алтын алқа", "Күміс алқа" алқаларымен наградталған немесе бұрын "Батыр ана" атағын алған, сондай-ақ І және ІІ дәрежелі "Ана даңқы" ордендерімен наградталған көп балалы аналарға, сондай-ақ көп балалы отбасылар – төрт және одан көп кәмелетке толмаған баласы, оның ішінде кәмелеттік жасқа толғаннан кейін білім беру ұйымдарын бітіретін уақытқа дейін (бірақ жиырма үш жасқа толғанға дейін) орта, техникалық және кәсіптік, орта білімнен кейінгі, жоғары және (немесе) жоғары оқу орнынан кейінгі білім беру ұйымдарында күндізгі оқу нысаны бойынша білім алатын балалары бар отбасыларға - 5 (бес) айлық есептік көрсеткіш;</w:t>
      </w:r>
    </w:p>
    <w:bookmarkEnd w:id="49"/>
    <w:bookmarkStart w:name="z173" w:id="50"/>
    <w:p>
      <w:pPr>
        <w:spacing w:after="0"/>
        <w:ind w:left="0"/>
        <w:jc w:val="both"/>
      </w:pPr>
      <w:r>
        <w:rPr>
          <w:rFonts w:ascii="Times New Roman"/>
          <w:b w:val="false"/>
          <w:i w:val="false"/>
          <w:color w:val="000000"/>
          <w:sz w:val="28"/>
        </w:rPr>
        <w:t>
      3) Халықаралық радиациялық апат құрбандарын еске алу күні:</w:t>
      </w:r>
    </w:p>
    <w:bookmarkEnd w:id="50"/>
    <w:bookmarkStart w:name="z34" w:id="51"/>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 - 45 (қырық бес) айлық есептік көрсеткіш;</w:t>
      </w:r>
    </w:p>
    <w:bookmarkEnd w:id="51"/>
    <w:bookmarkStart w:name="z35" w:id="52"/>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 - 45 (қырық бес) айлық есептік көрсеткіш;</w:t>
      </w:r>
    </w:p>
    <w:bookmarkEnd w:id="52"/>
    <w:bookmarkStart w:name="z36" w:id="53"/>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- 45 (қырық бес) айлық есептік көрсеткіш;</w:t>
      </w:r>
    </w:p>
    <w:bookmarkEnd w:id="53"/>
    <w:bookmarkStart w:name="z37" w:id="54"/>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- 45 (қырық бес) айлық есептік көрсеткіш;</w:t>
      </w:r>
    </w:p>
    <w:bookmarkEnd w:id="54"/>
    <w:bookmarkStart w:name="z38" w:id="55"/>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 - 45 (қырық бес) айлық есептік көрсеткіш;</w:t>
      </w:r>
    </w:p>
    <w:bookmarkEnd w:id="55"/>
    <w:bookmarkStart w:name="z39" w:id="56"/>
    <w:p>
      <w:pPr>
        <w:spacing w:after="0"/>
        <w:ind w:left="0"/>
        <w:jc w:val="both"/>
      </w:pPr>
      <w:r>
        <w:rPr>
          <w:rFonts w:ascii="Times New Roman"/>
          <w:b w:val="false"/>
          <w:i w:val="false"/>
          <w:color w:val="000000"/>
          <w:sz w:val="28"/>
        </w:rPr>
        <w:t>
      4) 7 мамыр – Отан қорғаушы күні:</w:t>
      </w:r>
    </w:p>
    <w:bookmarkEnd w:id="56"/>
    <w:bookmarkStart w:name="z40" w:id="57"/>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 - 45 (қырық бес) айлық есептік көрсеткіш;</w:t>
      </w:r>
    </w:p>
    <w:bookmarkEnd w:id="57"/>
    <w:bookmarkStart w:name="z174" w:id="58"/>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 - 45 (қырық бес) айлық есептік көрсеткіш;</w:t>
      </w:r>
    </w:p>
    <w:bookmarkEnd w:id="58"/>
    <w:bookmarkStart w:name="z175" w:id="59"/>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 - 45 (қырық бес) айлық есептік көрсеткіш;</w:t>
      </w:r>
    </w:p>
    <w:bookmarkEnd w:id="59"/>
    <w:bookmarkStart w:name="z176" w:id="60"/>
    <w:p>
      <w:pPr>
        <w:spacing w:after="0"/>
        <w:ind w:left="0"/>
        <w:jc w:val="both"/>
      </w:pPr>
      <w:r>
        <w:rPr>
          <w:rFonts w:ascii="Times New Roman"/>
          <w:b w:val="false"/>
          <w:i w:val="false"/>
          <w:color w:val="000000"/>
          <w:sz w:val="28"/>
        </w:rPr>
        <w:t>
      бұрынғы КСР Одағы үкіметтік органдарының шешімдеріне сәйкес басқа мемлекеттер аумағындағы ұрыс қимылдарына қатысқан Кеңес Армиясының, Әскери-теңіз флотының, Мемлекеттік қауіпсіздік комитетінің әскери қызметшілеріне, бұрынғы КСР Одағы ішкі істер министрлігінің басшы және қатардағы құрамының адамдарына (әскери мамандар мен кеңесшілерді қоса алғанда) -45 (қырық бес) айлық есептік көрсеткіш;</w:t>
      </w:r>
    </w:p>
    <w:bookmarkEnd w:id="60"/>
    <w:bookmarkStart w:name="z177" w:id="61"/>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қызметшілеріне - 45 (қырық бес) айлық есептік көрсеткіш;</w:t>
      </w:r>
    </w:p>
    <w:bookmarkEnd w:id="61"/>
    <w:bookmarkStart w:name="z45" w:id="62"/>
    <w:p>
      <w:pPr>
        <w:spacing w:after="0"/>
        <w:ind w:left="0"/>
        <w:jc w:val="both"/>
      </w:pPr>
      <w:r>
        <w:rPr>
          <w:rFonts w:ascii="Times New Roman"/>
          <w:b w:val="false"/>
          <w:i w:val="false"/>
          <w:color w:val="000000"/>
          <w:sz w:val="28"/>
        </w:rPr>
        <w:t>
      бұрынғы КСР Одағы Қорғаныс министрлiгiнің, ішкi iстер және мемлекеттiк қауiпсiздiк органдарының әскери мiндеттілер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отбасыларына - 25 (жиырма бес) айлық есептік көрсеткіш;</w:t>
      </w:r>
    </w:p>
    <w:bookmarkEnd w:id="62"/>
    <w:bookmarkStart w:name="z46" w:id="63"/>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- 25 (жиырма бес) айлық есептік көрсеткіш;</w:t>
      </w:r>
    </w:p>
    <w:bookmarkEnd w:id="63"/>
    <w:bookmarkStart w:name="z47" w:id="64"/>
    <w:p>
      <w:pPr>
        <w:spacing w:after="0"/>
        <w:ind w:left="0"/>
        <w:jc w:val="both"/>
      </w:pPr>
      <w:r>
        <w:rPr>
          <w:rFonts w:ascii="Times New Roman"/>
          <w:b w:val="false"/>
          <w:i w:val="false"/>
          <w:color w:val="000000"/>
          <w:sz w:val="28"/>
        </w:rPr>
        <w:t>
      5) 9 мамыр - Жеңіс күні:</w:t>
      </w:r>
    </w:p>
    <w:bookmarkEnd w:id="64"/>
    <w:bookmarkStart w:name="z48" w:id="65"/>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азаматтарына - 45 (қырық бес) айлық есептік көрсеткіш;</w:t>
      </w:r>
    </w:p>
    <w:bookmarkEnd w:id="65"/>
    <w:bookmarkStart w:name="z49" w:id="66"/>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тұтқындарына - 45 (қырық бес) айлық есептік көрсеткіш;</w:t>
      </w:r>
    </w:p>
    <w:bookmarkEnd w:id="66"/>
    <w:bookmarkStart w:name="z50" w:id="67"/>
    <w:p>
      <w:pPr>
        <w:spacing w:after="0"/>
        <w:ind w:left="0"/>
        <w:jc w:val="both"/>
      </w:pPr>
      <w:r>
        <w:rPr>
          <w:rFonts w:ascii="Times New Roman"/>
          <w:b w:val="false"/>
          <w:i w:val="false"/>
          <w:color w:val="000000"/>
          <w:sz w:val="28"/>
        </w:rPr>
        <w:t xml:space="preserve">
      бұрынғы КСР Одағын қорғау, әскери қызметтiң өзге де мiндеттерiн (қызметтік мiндеттерді) атқару кезiнде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қызметшiлердің, партизандардың, астыртын әрекет етушiлердің, "Ардагерлер туралы" Қазақстан Республикасы Заңның </w:t>
      </w:r>
      <w:r>
        <w:rPr>
          <w:rFonts w:ascii="Times New Roman"/>
          <w:b w:val="false"/>
          <w:i w:val="false"/>
          <w:color w:val="000000"/>
          <w:sz w:val="28"/>
        </w:rPr>
        <w:t>4</w:t>
      </w:r>
      <w:r>
        <w:rPr>
          <w:rFonts w:ascii="Times New Roman"/>
          <w:b w:val="false"/>
          <w:i w:val="false"/>
          <w:color w:val="000000"/>
          <w:sz w:val="28"/>
        </w:rPr>
        <w:t xml:space="preserve"> – </w:t>
      </w:r>
      <w:r>
        <w:rPr>
          <w:rFonts w:ascii="Times New Roman"/>
          <w:b w:val="false"/>
          <w:i w:val="false"/>
          <w:color w:val="000000"/>
          <w:sz w:val="28"/>
        </w:rPr>
        <w:t>6 баптарында</w:t>
      </w:r>
      <w:r>
        <w:rPr>
          <w:rFonts w:ascii="Times New Roman"/>
          <w:b w:val="false"/>
          <w:i w:val="false"/>
          <w:color w:val="000000"/>
          <w:sz w:val="28"/>
        </w:rPr>
        <w:t xml:space="preserve"> аталған адамдардың отбасыларына - 25 (жиырма бес) айлық есептік көрсеткіш;</w:t>
      </w:r>
    </w:p>
    <w:bookmarkEnd w:id="67"/>
    <w:bookmarkStart w:name="z51" w:id="68"/>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 (жұбайы),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- 25 (жиырма бес) айлық есептік көрсеткіш;</w:t>
      </w:r>
    </w:p>
    <w:bookmarkEnd w:id="68"/>
    <w:bookmarkStart w:name="z52" w:id="69"/>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адамдарына - 25 (жиырма бес) айлық есептік көрсеткіш;</w:t>
      </w:r>
    </w:p>
    <w:bookmarkEnd w:id="69"/>
    <w:bookmarkStart w:name="z53" w:id="70"/>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адамдарына - 25 (жиырма бес) айлық есептік көрсеткіш;</w:t>
      </w:r>
    </w:p>
    <w:bookmarkEnd w:id="70"/>
    <w:bookmarkStart w:name="z54" w:id="71"/>
    <w:p>
      <w:pPr>
        <w:spacing w:after="0"/>
        <w:ind w:left="0"/>
        <w:jc w:val="both"/>
      </w:pPr>
      <w:r>
        <w:rPr>
          <w:rFonts w:ascii="Times New Roman"/>
          <w:b w:val="false"/>
          <w:i w:val="false"/>
          <w:color w:val="000000"/>
          <w:sz w:val="28"/>
        </w:rPr>
        <w:t>
      "Қазақстанның Еңбек Ері", "Халық қаһарманы" атақтарына ие болған тұлғалар - 45 (қырық бес) айлық есептік көрсеткіш;</w:t>
      </w:r>
    </w:p>
    <w:bookmarkEnd w:id="71"/>
    <w:bookmarkStart w:name="z55" w:id="72"/>
    <w:p>
      <w:pPr>
        <w:spacing w:after="0"/>
        <w:ind w:left="0"/>
        <w:jc w:val="both"/>
      </w:pPr>
      <w:r>
        <w:rPr>
          <w:rFonts w:ascii="Times New Roman"/>
          <w:b w:val="false"/>
          <w:i w:val="false"/>
          <w:color w:val="000000"/>
          <w:sz w:val="28"/>
        </w:rPr>
        <w:t>
      6) 1 қазан - Қарттар күні:</w:t>
      </w:r>
    </w:p>
    <w:bookmarkEnd w:id="72"/>
    <w:bookmarkStart w:name="z56" w:id="73"/>
    <w:p>
      <w:pPr>
        <w:spacing w:after="0"/>
        <w:ind w:left="0"/>
        <w:jc w:val="both"/>
      </w:pPr>
      <w:r>
        <w:rPr>
          <w:rFonts w:ascii="Times New Roman"/>
          <w:b w:val="false"/>
          <w:i w:val="false"/>
          <w:color w:val="000000"/>
          <w:sz w:val="28"/>
        </w:rPr>
        <w:t>
      жетпіс бес және одан жоғары жастағы зейнеткерлерге - "Қазақстанның Еңбек Ері", "Халық қаһарманы" атақтарына ие болған тұлғалар - 5 (бес) айлық есептік көрсеткіш;</w:t>
      </w:r>
    </w:p>
    <w:bookmarkEnd w:id="73"/>
    <w:bookmarkStart w:name="z57" w:id="74"/>
    <w:p>
      <w:pPr>
        <w:spacing w:after="0"/>
        <w:ind w:left="0"/>
        <w:jc w:val="both"/>
      </w:pPr>
      <w:r>
        <w:rPr>
          <w:rFonts w:ascii="Times New Roman"/>
          <w:b w:val="false"/>
          <w:i w:val="false"/>
          <w:color w:val="000000"/>
          <w:sz w:val="28"/>
        </w:rPr>
        <w:t>
      7) қазан айының екінші жексенбісі - Қазақстан Республикасының Мүгедектігі бар адамдардың құқығын қорғау күні:</w:t>
      </w:r>
    </w:p>
    <w:bookmarkEnd w:id="74"/>
    <w:bookmarkStart w:name="z58" w:id="75"/>
    <w:p>
      <w:pPr>
        <w:spacing w:after="0"/>
        <w:ind w:left="0"/>
        <w:jc w:val="both"/>
      </w:pPr>
      <w:r>
        <w:rPr>
          <w:rFonts w:ascii="Times New Roman"/>
          <w:b w:val="false"/>
          <w:i w:val="false"/>
          <w:color w:val="000000"/>
          <w:sz w:val="28"/>
        </w:rPr>
        <w:t>
      бірінші, екінші, үшінші топтағы мүгедектігі бар адамдарға - "Қазақстанның Еңбек Ері", "Халық қаһарманы" атақтарына ие болған тұлғалар - 5 ( бес) айлық есептік көрсеткіш;</w:t>
      </w:r>
    </w:p>
    <w:bookmarkEnd w:id="75"/>
    <w:bookmarkStart w:name="z59" w:id="76"/>
    <w:p>
      <w:pPr>
        <w:spacing w:after="0"/>
        <w:ind w:left="0"/>
        <w:jc w:val="both"/>
      </w:pPr>
      <w:r>
        <w:rPr>
          <w:rFonts w:ascii="Times New Roman"/>
          <w:b w:val="false"/>
          <w:i w:val="false"/>
          <w:color w:val="000000"/>
          <w:sz w:val="28"/>
        </w:rPr>
        <w:t>
      он сегіз жасқа дейінгі мүгедектігі бар балаларға -10 (он) айлық есептік көрсеткіш;</w:t>
      </w:r>
    </w:p>
    <w:bookmarkEnd w:id="76"/>
    <w:bookmarkStart w:name="z60" w:id="77"/>
    <w:p>
      <w:pPr>
        <w:spacing w:after="0"/>
        <w:ind w:left="0"/>
        <w:jc w:val="both"/>
      </w:pPr>
      <w:r>
        <w:rPr>
          <w:rFonts w:ascii="Times New Roman"/>
          <w:b w:val="false"/>
          <w:i w:val="false"/>
          <w:color w:val="000000"/>
          <w:sz w:val="28"/>
        </w:rPr>
        <w:t>
      8) 16 желтоқсан -Қазақстан Республикасының Тәуелсіздік күні:</w:t>
      </w:r>
    </w:p>
    <w:bookmarkEnd w:id="77"/>
    <w:bookmarkStart w:name="z61" w:id="78"/>
    <w:p>
      <w:pPr>
        <w:spacing w:after="0"/>
        <w:ind w:left="0"/>
        <w:jc w:val="both"/>
      </w:pPr>
      <w:r>
        <w:rPr>
          <w:rFonts w:ascii="Times New Roman"/>
          <w:b w:val="false"/>
          <w:i w:val="false"/>
          <w:color w:val="000000"/>
          <w:sz w:val="28"/>
        </w:rPr>
        <w:t xml:space="preserve">
      Қазақстандағы 1986 жылғы 17-18 желтоқсан оқиғаларына қатысып, "Жаппай саяси қуғын-сүргіндер құрбандарын ақтау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тәртіпке сәйкес ақталған тұлғалар ішінен саяси қуғын-сүргін құрбандарына – 95 (тоқсан бес) айлық есептік көрсеткіш.</w:t>
      </w:r>
    </w:p>
    <w:bookmarkEnd w:id="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7-тармақ жаңа редакцияда - Қарағанды облысы Шахтинск қалалық мәслихатының 06.05.2026 </w:t>
      </w:r>
      <w:r>
        <w:rPr>
          <w:rFonts w:ascii="Times New Roman"/>
          <w:b w:val="false"/>
          <w:i w:val="false"/>
          <w:color w:val="000000"/>
          <w:sz w:val="28"/>
        </w:rPr>
        <w:t>№ 498/27</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85" w:id="79"/>
    <w:p>
      <w:pPr>
        <w:spacing w:after="0"/>
        <w:ind w:left="0"/>
        <w:jc w:val="both"/>
      </w:pPr>
      <w:r>
        <w:rPr>
          <w:rFonts w:ascii="Times New Roman"/>
          <w:b w:val="false"/>
          <w:i w:val="false"/>
          <w:color w:val="000000"/>
          <w:sz w:val="28"/>
        </w:rPr>
        <w:t>
      8. Азаматтарды мұқтаждар санатына жатқызу үшін мыналар негіз болады:</w:t>
      </w:r>
    </w:p>
    <w:bookmarkEnd w:id="79"/>
    <w:bookmarkStart w:name="z86" w:id="8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дүлей зілзала салдарынан азаматқа (отбасына) не оның мүлкіне зиян келуі;</w:t>
      </w:r>
    </w:p>
    <w:bookmarkEnd w:id="80"/>
    <w:bookmarkStart w:name="z65" w:id="81"/>
    <w:p>
      <w:pPr>
        <w:spacing w:after="0"/>
        <w:ind w:left="0"/>
        <w:jc w:val="both"/>
      </w:pPr>
      <w:r>
        <w:rPr>
          <w:rFonts w:ascii="Times New Roman"/>
          <w:b w:val="false"/>
          <w:i w:val="false"/>
          <w:color w:val="000000"/>
          <w:sz w:val="28"/>
        </w:rPr>
        <w:t>
      2) өрт салдарынан азаматқа (отбасына) не оның мүлкіне зиян келуі;</w:t>
      </w:r>
    </w:p>
    <w:bookmarkEnd w:id="81"/>
    <w:bookmarkStart w:name="z66" w:id="82"/>
    <w:p>
      <w:pPr>
        <w:spacing w:after="0"/>
        <w:ind w:left="0"/>
        <w:jc w:val="both"/>
      </w:pPr>
      <w:r>
        <w:rPr>
          <w:rFonts w:ascii="Times New Roman"/>
          <w:b w:val="false"/>
          <w:i w:val="false"/>
          <w:color w:val="000000"/>
          <w:sz w:val="28"/>
        </w:rPr>
        <w:t>
      3) әлеуметтік мәні бар сырқатының болуы;</w:t>
      </w:r>
    </w:p>
    <w:bookmarkEnd w:id="82"/>
    <w:bookmarkStart w:name="z67" w:id="83"/>
    <w:p>
      <w:pPr>
        <w:spacing w:after="0"/>
        <w:ind w:left="0"/>
        <w:jc w:val="both"/>
      </w:pPr>
      <w:r>
        <w:rPr>
          <w:rFonts w:ascii="Times New Roman"/>
          <w:b w:val="false"/>
          <w:i w:val="false"/>
          <w:color w:val="000000"/>
          <w:sz w:val="28"/>
        </w:rPr>
        <w:t>
      4) республикалық бюджет туралы заңмен тиісті қаржы жылына белгіленетін ең төмен күнкөріс деңгейіне еселік қатынаста жергілікті өкілді органдар белгілеген шектен аспайтын жан басына шаққандағы орташа табысының болуы.</w:t>
      </w:r>
    </w:p>
    <w:bookmarkEnd w:id="83"/>
    <w:bookmarkStart w:name="z68" w:id="84"/>
    <w:p>
      <w:pPr>
        <w:spacing w:after="0"/>
        <w:ind w:left="0"/>
        <w:jc w:val="both"/>
      </w:pPr>
      <w:r>
        <w:rPr>
          <w:rFonts w:ascii="Times New Roman"/>
          <w:b w:val="false"/>
          <w:i w:val="false"/>
          <w:color w:val="000000"/>
          <w:sz w:val="28"/>
        </w:rPr>
        <w:t>
      Дүлей зілзала немесе өрт салдарынан мүлікке зиян келгенде әлеуметтік көмек меншік иесінің тіркелген жеріне қарамастан зиян тиген мүлік орналасқан жер бойынша көрсетіледі.</w:t>
      </w:r>
    </w:p>
    <w:bookmarkEnd w:id="84"/>
    <w:bookmarkStart w:name="z69" w:id="85"/>
    <w:p>
      <w:pPr>
        <w:spacing w:after="0"/>
        <w:ind w:left="0"/>
        <w:jc w:val="both"/>
      </w:pPr>
      <w:r>
        <w:rPr>
          <w:rFonts w:ascii="Times New Roman"/>
          <w:b w:val="false"/>
          <w:i w:val="false"/>
          <w:color w:val="000000"/>
          <w:sz w:val="28"/>
        </w:rPr>
        <w:t>
      Әлеуметтік көмек көрсету және (немесе) адамның (отбасының) материалдық-тұрмыстық жағдайын зерттеп-қарау үшін жоғарыда көрсетілген негіздер бойынша көмек түрлерінің тізбесін жергілікті өкілді органдар бекітеді.</w:t>
      </w:r>
    </w:p>
    <w:bookmarkEnd w:id="85"/>
    <w:bookmarkStart w:name="z70" w:id="86"/>
    <w:p>
      <w:pPr>
        <w:spacing w:after="0"/>
        <w:ind w:left="0"/>
        <w:jc w:val="both"/>
      </w:pPr>
      <w:r>
        <w:rPr>
          <w:rFonts w:ascii="Times New Roman"/>
          <w:b w:val="false"/>
          <w:i w:val="false"/>
          <w:color w:val="000000"/>
          <w:sz w:val="28"/>
        </w:rPr>
        <w:t>
      Арнайы комиссиялар әлеуметтік көмек көрсету қажеттігі туралы қорытынды шығарған кезде жергілікті өкілді органдар бекіткен азаматтарды мұқтаждар санатына жатқызу негіздерінің тізбесін басшылыққа алады.</w:t>
      </w:r>
    </w:p>
    <w:bookmarkEnd w:id="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8-тармақ жаңа редакцияда - Қарағанды облысы Шахтинск қалалық мәслихатының 06.05.2026 </w:t>
      </w:r>
      <w:r>
        <w:rPr>
          <w:rFonts w:ascii="Times New Roman"/>
          <w:b w:val="false"/>
          <w:i w:val="false"/>
          <w:color w:val="000000"/>
          <w:sz w:val="28"/>
        </w:rPr>
        <w:t>№ 498/27</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97" w:id="87"/>
    <w:p>
      <w:pPr>
        <w:spacing w:after="0"/>
        <w:ind w:left="0"/>
        <w:jc w:val="both"/>
      </w:pPr>
      <w:r>
        <w:rPr>
          <w:rFonts w:ascii="Times New Roman"/>
          <w:b w:val="false"/>
          <w:i w:val="false"/>
          <w:color w:val="000000"/>
          <w:sz w:val="28"/>
        </w:rPr>
        <w:t>
      9. Өмірлік қиын жағдай туындаған кезде мұқтаж азаматтардың жекелеген санаттарына әлеуметтік көмек көрсетудің шекті мөлшері мен жиілігі:</w:t>
      </w:r>
    </w:p>
    <w:bookmarkEnd w:id="87"/>
    <w:bookmarkStart w:name="z98" w:id="88"/>
    <w:p>
      <w:pPr>
        <w:spacing w:after="0"/>
        <w:ind w:left="0"/>
        <w:jc w:val="both"/>
      </w:pPr>
      <w:r>
        <w:rPr>
          <w:rFonts w:ascii="Times New Roman"/>
          <w:b w:val="false"/>
          <w:i w:val="false"/>
          <w:color w:val="000000"/>
          <w:sz w:val="28"/>
        </w:rPr>
        <w:t>
      1) жан басына шаққандағы орташа табысты есептемегенде, бір мезгілде, табиғи зілзаланың салдарынан азаматқа (отбасына) не оның мүлкіне зиян келтірілген кезде, әлеуметтік көмек дүлей зілзала болған кезден бастап алты айдан кешіктірілмей – 100 (жүз) айлық есептік көрсеткіш;</w:t>
      </w:r>
    </w:p>
    <w:bookmarkEnd w:id="88"/>
    <w:bookmarkStart w:name="z74" w:id="89"/>
    <w:p>
      <w:pPr>
        <w:spacing w:after="0"/>
        <w:ind w:left="0"/>
        <w:jc w:val="both"/>
      </w:pPr>
      <w:r>
        <w:rPr>
          <w:rFonts w:ascii="Times New Roman"/>
          <w:b w:val="false"/>
          <w:i w:val="false"/>
          <w:color w:val="000000"/>
          <w:sz w:val="28"/>
        </w:rPr>
        <w:t>
      2) жан басына шаққандағы орташа табысты есептемегенде, бір мезгілде, өрттің салдарынан азаматқа (отбасына) не оның мүлкіне зиян келтірілген кезде, әлеуметтік көмек өрт болған кезден бастап алты айдан кешіктірілмей – 150 (жүз елу) айлық есептік көрсеткіш;</w:t>
      </w:r>
    </w:p>
    <w:bookmarkEnd w:id="89"/>
    <w:bookmarkStart w:name="z75" w:id="90"/>
    <w:p>
      <w:pPr>
        <w:spacing w:after="0"/>
        <w:ind w:left="0"/>
        <w:jc w:val="both"/>
      </w:pPr>
      <w:r>
        <w:rPr>
          <w:rFonts w:ascii="Times New Roman"/>
          <w:b w:val="false"/>
          <w:i w:val="false"/>
          <w:color w:val="000000"/>
          <w:sz w:val="28"/>
        </w:rPr>
        <w:t>
      3) АИТВ-инфекциясының профилактикасы саласындағы қызметті жүзеге асыратын денсаулық сақтау ұйымы ұсынатын тізім негізінде тұрақты күтім жасау және қосымша күшейтілген тамақтану үшін адамның иммун тапшылығы вирусынан (АИТВ) туындаған ауруы бар балаларға жан басына шаққандағы орташа табысты есепке алмағанда ай сайын 2 (екі) еселенген ең төменгі күнкөріс деңгейі мөлшерінде әлеуметтік көмек;</w:t>
      </w:r>
    </w:p>
    <w:bookmarkEnd w:id="90"/>
    <w:bookmarkStart w:name="z76" w:id="91"/>
    <w:p>
      <w:pPr>
        <w:spacing w:after="0"/>
        <w:ind w:left="0"/>
        <w:jc w:val="both"/>
      </w:pPr>
      <w:r>
        <w:rPr>
          <w:rFonts w:ascii="Times New Roman"/>
          <w:b w:val="false"/>
          <w:i w:val="false"/>
          <w:color w:val="000000"/>
          <w:sz w:val="28"/>
        </w:rPr>
        <w:t>
      4) Қазақстан Республикасы шегінде санаторлық-курорттық емделуге әлеуметтік көмек:</w:t>
      </w:r>
    </w:p>
    <w:bookmarkEnd w:id="91"/>
    <w:bookmarkStart w:name="z77" w:id="92"/>
    <w:p>
      <w:pPr>
        <w:spacing w:after="0"/>
        <w:ind w:left="0"/>
        <w:jc w:val="both"/>
      </w:pPr>
      <w:r>
        <w:rPr>
          <w:rFonts w:ascii="Times New Roman"/>
          <w:b w:val="false"/>
          <w:i w:val="false"/>
          <w:color w:val="000000"/>
          <w:sz w:val="28"/>
        </w:rPr>
        <w:t xml:space="preserve">
       жылына 1 (бір) рет, бірінші топтағы мүгедектігі бар адамдарды санаторийлік-курорттық емдеуге (заңнамаға сәйкес жұмыс берушінің кінәсінен еңбекте мертіккен немесе кәсіптік ауруға шалдыққан мүгедектігі бар адамдарды қоспағанда, мүгедектігі бар адамды абилитациялау мен оңалтудың жеке бағдарламасында жеке көмекшінің әлеуметтік қызметтерін ұсыну жөніндегі іс-шарасы бар) санаторийлік-курорттық ұйымда болу құнын нақты шығындар сомасы мөлшерінде өтеу түрінде әлеуметтік көмек, бірақ халықты әлеуметтік қорғау саласындағы уәкілетті орган айқындайтын кепілдік берілген соманың 70 (жетпіс) пайызынан аспауға тиіс (әзірленген абилитация және оңалту жеке бағдарламасына сәйкес санаторий-курорттық емдеу қызметтері ұсынылған мүгедектігі бар адамдарды қоспағанда); </w:t>
      </w:r>
    </w:p>
    <w:bookmarkEnd w:id="92"/>
    <w:bookmarkStart w:name="z78" w:id="93"/>
    <w:p>
      <w:pPr>
        <w:spacing w:after="0"/>
        <w:ind w:left="0"/>
        <w:jc w:val="both"/>
      </w:pPr>
      <w:r>
        <w:rPr>
          <w:rFonts w:ascii="Times New Roman"/>
          <w:b w:val="false"/>
          <w:i w:val="false"/>
          <w:color w:val="000000"/>
          <w:sz w:val="28"/>
        </w:rPr>
        <w:t xml:space="preserve">
      Қазақстан Республикасының "Ардагерлер туралы" Заңының 3-бабының </w:t>
      </w:r>
      <w:r>
        <w:rPr>
          <w:rFonts w:ascii="Times New Roman"/>
          <w:b w:val="false"/>
          <w:i w:val="false"/>
          <w:color w:val="000000"/>
          <w:sz w:val="28"/>
        </w:rPr>
        <w:t>1-тармағына</w:t>
      </w:r>
      <w:r>
        <w:rPr>
          <w:rFonts w:ascii="Times New Roman"/>
          <w:b w:val="false"/>
          <w:i w:val="false"/>
          <w:color w:val="000000"/>
          <w:sz w:val="28"/>
        </w:rPr>
        <w:t xml:space="preserve"> сәйкес ардагерлерге табысты есептемегенде, жылына 1 (бір) рет санаторлық-курорттық ұйымда болудың 14 күннен аспайтын құнын өтеу түрінде, бірақ мүгедектігі бар адамдар үшін белгіленген санаторийлік-курорттық емделудің кепілдік берілген сомасынан аспайтын мөлшерде;</w:t>
      </w:r>
    </w:p>
    <w:bookmarkEnd w:id="93"/>
    <w:bookmarkStart w:name="z79" w:id="94"/>
    <w:p>
      <w:pPr>
        <w:spacing w:after="0"/>
        <w:ind w:left="0"/>
        <w:jc w:val="both"/>
      </w:pPr>
      <w:r>
        <w:rPr>
          <w:rFonts w:ascii="Times New Roman"/>
          <w:b w:val="false"/>
          <w:i w:val="false"/>
          <w:color w:val="000000"/>
          <w:sz w:val="28"/>
        </w:rPr>
        <w:t>
      Республикалық бюджет туралы заңда тиісті қаржы жылына белгіленген ең төменгі күнкөріс деңгейінің екі еселенген мөлшерінен аспайтын мөлшерде адамның (отбасының) жан басына шаққандағы орташа табысын ескере отырып, 70 және одан жоғары жастағы зейнеткерлерге жылына 1 (бір) рет, санаторийлік-курорттық ұйымда болудың 12 күніне дейін, халықты әлеуметтік қорғау саласындағы уәкілетті орган айқындайтын кепілдік берілген соманың 70 (жетпіс) пайызынан аспауға тиіс (әзірленген абилитация және оңалту жеке бағдарламасына сәйкес санаторий-курорттық емдеу қызметтері ұсынылған мүгедектігі бар адамдарды қоспағанда).</w:t>
      </w:r>
    </w:p>
    <w:bookmarkEnd w:id="94"/>
    <w:bookmarkStart w:name="z80" w:id="95"/>
    <w:p>
      <w:pPr>
        <w:spacing w:after="0"/>
        <w:ind w:left="0"/>
        <w:jc w:val="both"/>
      </w:pPr>
      <w:r>
        <w:rPr>
          <w:rFonts w:ascii="Times New Roman"/>
          <w:b w:val="false"/>
          <w:i w:val="false"/>
          <w:color w:val="000000"/>
          <w:sz w:val="28"/>
        </w:rPr>
        <w:t>
      Бірнеше негіздер болған жағдайда санаторийлік-курорттық емделуге әлеуметтік көмек бір ғана негіздеме бойынша тағайындалады.</w:t>
      </w:r>
    </w:p>
    <w:bookmarkEnd w:id="95"/>
    <w:bookmarkStart w:name="z81" w:id="96"/>
    <w:p>
      <w:pPr>
        <w:spacing w:after="0"/>
        <w:ind w:left="0"/>
        <w:jc w:val="both"/>
      </w:pPr>
      <w:r>
        <w:rPr>
          <w:rFonts w:ascii="Times New Roman"/>
          <w:b w:val="false"/>
          <w:i w:val="false"/>
          <w:color w:val="000000"/>
          <w:sz w:val="28"/>
        </w:rPr>
        <w:t>
      Әлеуметтік көмек санаторлық-курорттық емделуді алған сәттен бастап екі айдан кешіктірілмей мынадай құжаттарды қоса бере отырып, өтініш негізінде көрсетіледі:</w:t>
      </w:r>
    </w:p>
    <w:bookmarkEnd w:id="96"/>
    <w:bookmarkStart w:name="z82" w:id="97"/>
    <w:p>
      <w:pPr>
        <w:spacing w:after="0"/>
        <w:ind w:left="0"/>
        <w:jc w:val="both"/>
      </w:pPr>
      <w:r>
        <w:rPr>
          <w:rFonts w:ascii="Times New Roman"/>
          <w:b w:val="false"/>
          <w:i w:val="false"/>
          <w:color w:val="000000"/>
          <w:sz w:val="28"/>
        </w:rPr>
        <w:t>
      1) жеке басын куәландыратын құжат не цифрлық құжаттар сервисінен электрондық құжат (жеке басын сәйкестендіру үшін);</w:t>
      </w:r>
    </w:p>
    <w:bookmarkEnd w:id="97"/>
    <w:bookmarkStart w:name="z83" w:id="98"/>
    <w:p>
      <w:pPr>
        <w:spacing w:after="0"/>
        <w:ind w:left="0"/>
        <w:jc w:val="both"/>
      </w:pPr>
      <w:r>
        <w:rPr>
          <w:rFonts w:ascii="Times New Roman"/>
          <w:b w:val="false"/>
          <w:i w:val="false"/>
          <w:color w:val="000000"/>
          <w:sz w:val="28"/>
        </w:rPr>
        <w:t>
      2) шот-фактура;</w:t>
      </w:r>
    </w:p>
    <w:bookmarkEnd w:id="98"/>
    <w:bookmarkStart w:name="z84" w:id="99"/>
    <w:p>
      <w:pPr>
        <w:spacing w:after="0"/>
        <w:ind w:left="0"/>
        <w:jc w:val="both"/>
      </w:pPr>
      <w:r>
        <w:rPr>
          <w:rFonts w:ascii="Times New Roman"/>
          <w:b w:val="false"/>
          <w:i w:val="false"/>
          <w:color w:val="000000"/>
          <w:sz w:val="28"/>
        </w:rPr>
        <w:t>
      3) орындалған жұмыстар актісі;</w:t>
      </w:r>
    </w:p>
    <w:bookmarkEnd w:id="99"/>
    <w:bookmarkStart w:name="z180" w:id="100"/>
    <w:p>
      <w:pPr>
        <w:spacing w:after="0"/>
        <w:ind w:left="0"/>
        <w:jc w:val="both"/>
      </w:pPr>
      <w:r>
        <w:rPr>
          <w:rFonts w:ascii="Times New Roman"/>
          <w:b w:val="false"/>
          <w:i w:val="false"/>
          <w:color w:val="000000"/>
          <w:sz w:val="28"/>
        </w:rPr>
        <w:t>
      4) табысты ескере отырып көрсетілетін санаттар үшін адамның (отбасының) табыстары туралы мәліметтер;</w:t>
      </w:r>
    </w:p>
    <w:bookmarkEnd w:id="100"/>
    <w:bookmarkStart w:name="z181" w:id="101"/>
    <w:p>
      <w:pPr>
        <w:spacing w:after="0"/>
        <w:ind w:left="0"/>
        <w:jc w:val="both"/>
      </w:pPr>
      <w:r>
        <w:rPr>
          <w:rFonts w:ascii="Times New Roman"/>
          <w:b w:val="false"/>
          <w:i w:val="false"/>
          <w:color w:val="000000"/>
          <w:sz w:val="28"/>
        </w:rPr>
        <w:t>
      5) екінші деңгейдегі банктегі не "Қазпошта" акционерлік қоғамындағы шоттың нөмірі туралы мәліметтер.</w:t>
      </w:r>
    </w:p>
    <w:bookmarkEnd w:id="101"/>
    <w:bookmarkStart w:name="z182" w:id="102"/>
    <w:p>
      <w:pPr>
        <w:spacing w:after="0"/>
        <w:ind w:left="0"/>
        <w:jc w:val="both"/>
      </w:pPr>
      <w:r>
        <w:rPr>
          <w:rFonts w:ascii="Times New Roman"/>
          <w:b w:val="false"/>
          <w:i w:val="false"/>
          <w:color w:val="000000"/>
          <w:sz w:val="28"/>
        </w:rPr>
        <w:t>
      Санаторийлік -курорттық емделу орнына дейiн және керi қайту жолының құнын төлеу санаторлық-курорттық емделудi алушының өз қаражаты есебiнен жүргiзiледi.</w:t>
      </w:r>
    </w:p>
    <w:bookmarkEnd w:id="102"/>
    <w:bookmarkStart w:name="z88" w:id="103"/>
    <w:p>
      <w:pPr>
        <w:spacing w:after="0"/>
        <w:ind w:left="0"/>
        <w:jc w:val="both"/>
      </w:pPr>
      <w:r>
        <w:rPr>
          <w:rFonts w:ascii="Times New Roman"/>
          <w:b w:val="false"/>
          <w:i w:val="false"/>
          <w:color w:val="000000"/>
          <w:sz w:val="28"/>
        </w:rPr>
        <w:t>
      5) коммуналдық қызметтерді төлеуге әлеуметтік көмек:</w:t>
      </w:r>
    </w:p>
    <w:bookmarkEnd w:id="103"/>
    <w:bookmarkStart w:name="z89" w:id="104"/>
    <w:p>
      <w:pPr>
        <w:spacing w:after="0"/>
        <w:ind w:left="0"/>
        <w:jc w:val="both"/>
      </w:pPr>
      <w:r>
        <w:rPr>
          <w:rFonts w:ascii="Times New Roman"/>
          <w:b w:val="false"/>
          <w:i w:val="false"/>
          <w:color w:val="000000"/>
          <w:sz w:val="28"/>
        </w:rPr>
        <w:t>
       басқа мемлекеттердiң аумағындағы ұрыс қимылдарының ардагерлеріне;</w:t>
      </w:r>
    </w:p>
    <w:bookmarkEnd w:id="104"/>
    <w:bookmarkStart w:name="z90" w:id="105"/>
    <w:p>
      <w:pPr>
        <w:spacing w:after="0"/>
        <w:ind w:left="0"/>
        <w:jc w:val="both"/>
      </w:pPr>
      <w:r>
        <w:rPr>
          <w:rFonts w:ascii="Times New Roman"/>
          <w:b w:val="false"/>
          <w:i w:val="false"/>
          <w:color w:val="000000"/>
          <w:sz w:val="28"/>
        </w:rPr>
        <w:t>
      1986-1987 жылдары Чернобыль атом электр станциясындағы апаттың салдарын жоюға қатысқан адамдарға;</w:t>
      </w:r>
    </w:p>
    <w:bookmarkEnd w:id="105"/>
    <w:bookmarkStart w:name="z91" w:id="106"/>
    <w:p>
      <w:pPr>
        <w:spacing w:after="0"/>
        <w:ind w:left="0"/>
        <w:jc w:val="both"/>
      </w:pPr>
      <w:r>
        <w:rPr>
          <w:rFonts w:ascii="Times New Roman"/>
          <w:b w:val="false"/>
          <w:i w:val="false"/>
          <w:color w:val="000000"/>
          <w:sz w:val="28"/>
        </w:rPr>
        <w:t>
      1988-1989 жылдардағы Чернобыль атом электр станциясындағы апаттың зардаптарын жоюға қатысушылардың, қоныс аудару күнінде құрсақта болған балаларды қоса алғанда, оқшаулау және көшіру аймағынан қоныс аударылғандардың (өз еркімен кеткендердің) және Қазақстан Республикасына қоныстанғандардың қатарындағы адамдарға;</w:t>
      </w:r>
    </w:p>
    <w:bookmarkEnd w:id="106"/>
    <w:bookmarkStart w:name="z92" w:id="107"/>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 жан басына шаққандағы орташа табысты есептемегенде, жылына бір рет жылыту маусымында - 24 (жиырма төрт) айлық есептік көрсеткіш;</w:t>
      </w:r>
    </w:p>
    <w:bookmarkEnd w:id="107"/>
    <w:bookmarkStart w:name="z93" w:id="108"/>
    <w:p>
      <w:pPr>
        <w:spacing w:after="0"/>
        <w:ind w:left="0"/>
        <w:jc w:val="both"/>
      </w:pPr>
      <w:r>
        <w:rPr>
          <w:rFonts w:ascii="Times New Roman"/>
          <w:b w:val="false"/>
          <w:i w:val="false"/>
          <w:color w:val="000000"/>
          <w:sz w:val="28"/>
        </w:rPr>
        <w:t xml:space="preserve">
      6) жан басына шаққандағы орташа табысы Қазақстан Республикасының заңнамасымен тиісті қаржы жылына белгіленген ең төменгі күнкөріс деңгейінің 1 (бір) еселенген мөлшерінен аспайтын әлеуметтік көмек, бір мезгілде: </w:t>
      </w:r>
    </w:p>
    <w:bookmarkEnd w:id="108"/>
    <w:bookmarkStart w:name="z94" w:id="109"/>
    <w:p>
      <w:pPr>
        <w:spacing w:after="0"/>
        <w:ind w:left="0"/>
        <w:jc w:val="both"/>
      </w:pPr>
      <w:r>
        <w:rPr>
          <w:rFonts w:ascii="Times New Roman"/>
          <w:b w:val="false"/>
          <w:i w:val="false"/>
          <w:color w:val="000000"/>
          <w:sz w:val="28"/>
        </w:rPr>
        <w:t>
      жетімдерге, ата-анасының қамқорлығысыз адамдарға - 15 (он бес) айлық есептік көрсеткіш;</w:t>
      </w:r>
    </w:p>
    <w:bookmarkEnd w:id="109"/>
    <w:bookmarkStart w:name="z95" w:id="110"/>
    <w:p>
      <w:pPr>
        <w:spacing w:after="0"/>
        <w:ind w:left="0"/>
        <w:jc w:val="both"/>
      </w:pPr>
      <w:r>
        <w:rPr>
          <w:rFonts w:ascii="Times New Roman"/>
          <w:b w:val="false"/>
          <w:i w:val="false"/>
          <w:color w:val="000000"/>
          <w:sz w:val="28"/>
        </w:rPr>
        <w:t>
      пробация қызметінің есебінде тұрған адамдарға - 15 (он бес) айлық есептік көрсеткіш;</w:t>
      </w:r>
    </w:p>
    <w:bookmarkEnd w:id="110"/>
    <w:bookmarkStart w:name="z96" w:id="111"/>
    <w:p>
      <w:pPr>
        <w:spacing w:after="0"/>
        <w:ind w:left="0"/>
        <w:jc w:val="both"/>
      </w:pPr>
      <w:r>
        <w:rPr>
          <w:rFonts w:ascii="Times New Roman"/>
          <w:b w:val="false"/>
          <w:i w:val="false"/>
          <w:color w:val="000000"/>
          <w:sz w:val="28"/>
        </w:rPr>
        <w:t>
      бас бостандығынан айыру орындарынан босатылған адамдарға анықтама негізінде босатылған күннен бастап алты айдан кешіктірмей - 15 (он бес) айлық есептік көрсеткіш;</w:t>
      </w:r>
    </w:p>
    <w:bookmarkEnd w:id="111"/>
    <w:bookmarkStart w:name="z183" w:id="112"/>
    <w:p>
      <w:pPr>
        <w:spacing w:after="0"/>
        <w:ind w:left="0"/>
        <w:jc w:val="both"/>
      </w:pPr>
      <w:r>
        <w:rPr>
          <w:rFonts w:ascii="Times New Roman"/>
          <w:b w:val="false"/>
          <w:i w:val="false"/>
          <w:color w:val="000000"/>
          <w:sz w:val="28"/>
        </w:rPr>
        <w:t xml:space="preserve">
      7) жан басына шаққандағы орташа табысы Қазақстан Республикасының заңнамасымен тиісті қаржы жылына белгіленген ең төменгі күнкөріс деңгейінің 1 (бір) еселенген мөлшерінен аспайтын әлеуметтік көмек, жылына 1 рет, Қазақстан Республикасы Денсаулық сақтау министрінің 2025 жылғы 21 қазандағы № 112 "Әлеуметтік мәні бар аурулардың тізбесін бекіту туралы" бұйрығымен бекітілген </w:t>
      </w:r>
      <w:r>
        <w:rPr>
          <w:rFonts w:ascii="Times New Roman"/>
          <w:b w:val="false"/>
          <w:i w:val="false"/>
          <w:color w:val="000000"/>
          <w:sz w:val="28"/>
        </w:rPr>
        <w:t>тізбесіне</w:t>
      </w:r>
      <w:r>
        <w:rPr>
          <w:rFonts w:ascii="Times New Roman"/>
          <w:b w:val="false"/>
          <w:i w:val="false"/>
          <w:color w:val="000000"/>
          <w:sz w:val="28"/>
        </w:rPr>
        <w:t xml:space="preserve"> сәйкес әлеуметтік мәні бар аурулардың бірінен зардап шегетін тұлғаларға, туберкулезбен ауыратын адамдарды қоспағанда -20 (жиырма) айлық есептік көрсеткіш.</w:t>
      </w:r>
    </w:p>
    <w:bookmarkEnd w:id="112"/>
    <w:bookmarkStart w:name="z184" w:id="113"/>
    <w:p>
      <w:pPr>
        <w:spacing w:after="0"/>
        <w:ind w:left="0"/>
        <w:jc w:val="both"/>
      </w:pPr>
      <w:r>
        <w:rPr>
          <w:rFonts w:ascii="Times New Roman"/>
          <w:b w:val="false"/>
          <w:i w:val="false"/>
          <w:color w:val="000000"/>
          <w:sz w:val="28"/>
        </w:rPr>
        <w:t>
      Жан басына шаққандағы орташа табысты есептемегенде, амбулаториялық емделуде туберкулез ауруымен ауыратын адамдарға әлеуметтік көмек жылына 1 рет, 20 (жиырма) айлық есептік көрсеткіш;</w:t>
      </w:r>
    </w:p>
    <w:bookmarkEnd w:id="113"/>
    <w:bookmarkStart w:name="z99" w:id="114"/>
    <w:p>
      <w:pPr>
        <w:spacing w:after="0"/>
        <w:ind w:left="0"/>
        <w:jc w:val="both"/>
      </w:pPr>
      <w:r>
        <w:rPr>
          <w:rFonts w:ascii="Times New Roman"/>
          <w:b w:val="false"/>
          <w:i w:val="false"/>
          <w:color w:val="000000"/>
          <w:sz w:val="28"/>
        </w:rPr>
        <w:t>
      8) Шахтинск қаласының және оған іргелес Долинка, Новодолинский, Шахан кенттерінің аумағындағы жалғыз тұрғын үй ретінде меншік құқығындағы тұрғын үйде тұрақты тіркелген және тұратын жалғыз басты зейнеткерлерге, 1 және 2 топтағы мүгедектігі бар жалғыз басты адамдарға сондай-ақ мемлекеттік тұрғын үй қорынан тұрғын үйді және жеке тұрғын үй қорынан жергілікті атқарушы органдар жалдаған тұрғын үйді жалдаушыларға (қосымша жалдаушыларға) Қазақстан Республикасының заңнамасында тиісті қаржы жылына белгіленген ең төменгі күнкөріс деңгейінің 2 (екі) еселенген мөлшерінен аспайтын жан басына шаққандағы орташа табысы болған кезде қатты отын сатып алуға әлеуметтік көмек. Әлеуметтік көмектің мөлшері өтініш берушінің қызмет көрсетушілердің шоттарын көрсете отырып, қатты отын сатып алуға байланысты, бірақ жылыту маусымында 1 (бір) рет 16 (он алты) айлық есептік көрсеткіштен аспайтын нақты шығындарына қарай айқындалады.</w:t>
      </w:r>
    </w:p>
    <w:bookmarkEnd w:id="114"/>
    <w:bookmarkStart w:name="z100" w:id="115"/>
    <w:p>
      <w:pPr>
        <w:spacing w:after="0"/>
        <w:ind w:left="0"/>
        <w:jc w:val="both"/>
      </w:pPr>
      <w:r>
        <w:rPr>
          <w:rFonts w:ascii="Times New Roman"/>
          <w:b w:val="false"/>
          <w:i w:val="false"/>
          <w:color w:val="000000"/>
          <w:sz w:val="28"/>
        </w:rPr>
        <w:t>
      9) Шахтинск қаласының және оған іргелес Долинка, Новодолинский, Шахан кенттерінің аумағында тұрақты тіркелген және тұратын, мектепке дейінгі білім беру ұйымдарында тәрбиеленетін және оқитын балалары бар "Алтын алқа", "Күміс алқа" алқаларымен наградталған көп балалы аналарға және көп балалы отбасыларға мемлекеттік органдардың ақпараттық жүйелерінен мәліметтер негізінде ақшалай көмек түріндегі әлеуметтік көмек көрсетіледі.</w:t>
      </w:r>
    </w:p>
    <w:bookmarkEnd w:id="115"/>
    <w:bookmarkStart w:name="z101" w:id="116"/>
    <w:p>
      <w:pPr>
        <w:spacing w:after="0"/>
        <w:ind w:left="0"/>
        <w:jc w:val="both"/>
      </w:pPr>
      <w:r>
        <w:rPr>
          <w:rFonts w:ascii="Times New Roman"/>
          <w:b w:val="false"/>
          <w:i w:val="false"/>
          <w:color w:val="000000"/>
          <w:sz w:val="28"/>
        </w:rPr>
        <w:t>
      Төлем жан басына шаққандағы орташа табысты есепке алмай, күнтізбелік жылда бір рет (ағымдағы жылғы қазандағы жағдай бойынша) әрбір балаға 10 (он) айлық есептік көрсеткіш мөлшерінде жүзеге асырылады.</w:t>
      </w:r>
    </w:p>
    <w:bookmarkEnd w:id="1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9-тармақ жаңа редакцияда - Қарағанды облысы Шахтинск қалалық мәслихатының 06.05.2026 </w:t>
      </w:r>
      <w:r>
        <w:rPr>
          <w:rFonts w:ascii="Times New Roman"/>
          <w:b w:val="false"/>
          <w:i w:val="false"/>
          <w:color w:val="000000"/>
          <w:sz w:val="28"/>
        </w:rPr>
        <w:t>№ 498/27</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09" w:id="117"/>
    <w:p>
      <w:pPr>
        <w:spacing w:after="0"/>
        <w:ind w:left="0"/>
        <w:jc w:val="both"/>
      </w:pPr>
      <w:r>
        <w:rPr>
          <w:rFonts w:ascii="Times New Roman"/>
          <w:b w:val="false"/>
          <w:i w:val="false"/>
          <w:color w:val="000000"/>
          <w:sz w:val="28"/>
        </w:rPr>
        <w:t>
      10. Алушылардың жекелеген санаттары үшін атаулы күндер мен мереке күндеріне орай әлеуметтік көмектің мөлшерін жергілікті өкілді органдар облыс жергілікті атқарушы органмен келісу бойынша бірыңғай мөлшерде белгілейді.</w:t>
      </w:r>
    </w:p>
    <w:bookmarkEnd w:id="1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10-тармақ жаңа редакцияда – Қарағанды облысы Шахтинск қалалық мәслихатының 30.12.2025 </w:t>
      </w:r>
      <w:r>
        <w:rPr>
          <w:rFonts w:ascii="Times New Roman"/>
          <w:b w:val="false"/>
          <w:i w:val="false"/>
          <w:color w:val="000000"/>
          <w:sz w:val="28"/>
        </w:rPr>
        <w:t>№ 474/25</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10" w:id="118"/>
    <w:p>
      <w:pPr>
        <w:spacing w:after="0"/>
        <w:ind w:left="0"/>
        <w:jc w:val="both"/>
      </w:pPr>
      <w:r>
        <w:rPr>
          <w:rFonts w:ascii="Times New Roman"/>
          <w:b w:val="false"/>
          <w:i w:val="false"/>
          <w:color w:val="000000"/>
          <w:sz w:val="28"/>
        </w:rPr>
        <w:t>
      11. Әрбір жекелеген жағдайда көрсетілетін әлеуметтік көмек мөлшерін арнайы комиссия айқындайды, ол оны әлеуметтік көмек көрсету қажеттігі туралы қорытындыда көрсетеді.</w:t>
      </w:r>
    </w:p>
    <w:bookmarkEnd w:id="118"/>
    <w:bookmarkStart w:name="z111" w:id="119"/>
    <w:p>
      <w:pPr>
        <w:spacing w:after="0"/>
        <w:ind w:left="0"/>
        <w:jc w:val="left"/>
      </w:pPr>
      <w:r>
        <w:rPr>
          <w:rFonts w:ascii="Times New Roman"/>
          <w:b/>
          <w:i w:val="false"/>
          <w:color w:val="000000"/>
        </w:rPr>
        <w:t xml:space="preserve"> 3-тарау. Әлеуметтік көмек көрсету тәртібі</w:t>
      </w:r>
    </w:p>
    <w:bookmarkEnd w:id="119"/>
    <w:bookmarkStart w:name="z112" w:id="120"/>
    <w:p>
      <w:pPr>
        <w:spacing w:after="0"/>
        <w:ind w:left="0"/>
        <w:jc w:val="both"/>
      </w:pPr>
      <w:r>
        <w:rPr>
          <w:rFonts w:ascii="Times New Roman"/>
          <w:b w:val="false"/>
          <w:i w:val="false"/>
          <w:color w:val="000000"/>
          <w:sz w:val="28"/>
        </w:rPr>
        <w:t>
      12. Мереке күндері мен атаулы күндерге орай әлеуметтік көмек алушылардың өтініштері талап етілмей көрсетіледі.</w:t>
      </w:r>
    </w:p>
    <w:bookmarkEnd w:id="120"/>
    <w:bookmarkStart w:name="z113" w:id="121"/>
    <w:p>
      <w:pPr>
        <w:spacing w:after="0"/>
        <w:ind w:left="0"/>
        <w:jc w:val="both"/>
      </w:pPr>
      <w:r>
        <w:rPr>
          <w:rFonts w:ascii="Times New Roman"/>
          <w:b w:val="false"/>
          <w:i w:val="false"/>
          <w:color w:val="000000"/>
          <w:sz w:val="28"/>
        </w:rPr>
        <w:t>
      Әлеуметтік көмекті алушылардың санаттарын жергілікті атқарушы орган айқындайды.</w:t>
      </w:r>
    </w:p>
    <w:bookmarkEnd w:id="121"/>
    <w:bookmarkStart w:name="z114" w:id="122"/>
    <w:p>
      <w:pPr>
        <w:spacing w:after="0"/>
        <w:ind w:left="0"/>
        <w:jc w:val="both"/>
      </w:pPr>
      <w:r>
        <w:rPr>
          <w:rFonts w:ascii="Times New Roman"/>
          <w:b w:val="false"/>
          <w:i w:val="false"/>
          <w:color w:val="000000"/>
          <w:sz w:val="28"/>
        </w:rPr>
        <w:t>
      Әлеуметтік көмекті алушылардың тізімдері мемлекеттік корпорацияға не өзге ұйымдарға сұрау салу негізінде не уәкілетті мемлекеттік органның ақпараттық жүйелерінен электрондық түрде қалыптастырылады.</w:t>
      </w:r>
    </w:p>
    <w:bookmarkEnd w:id="122"/>
    <w:bookmarkStart w:name="z115" w:id="123"/>
    <w:p>
      <w:pPr>
        <w:spacing w:after="0"/>
        <w:ind w:left="0"/>
        <w:jc w:val="both"/>
      </w:pPr>
      <w:r>
        <w:rPr>
          <w:rFonts w:ascii="Times New Roman"/>
          <w:b w:val="false"/>
          <w:i w:val="false"/>
          <w:color w:val="000000"/>
          <w:sz w:val="28"/>
        </w:rPr>
        <w:t xml:space="preserve">
      13. Әлеуметтік көмек Үлгілік қағидалардың </w:t>
      </w:r>
      <w:r>
        <w:rPr>
          <w:rFonts w:ascii="Times New Roman"/>
          <w:b w:val="false"/>
          <w:i w:val="false"/>
          <w:color w:val="000000"/>
          <w:sz w:val="28"/>
        </w:rPr>
        <w:t>12</w:t>
      </w:r>
      <w:r>
        <w:rPr>
          <w:rFonts w:ascii="Times New Roman"/>
          <w:b w:val="false"/>
          <w:i w:val="false"/>
          <w:color w:val="000000"/>
          <w:sz w:val="28"/>
        </w:rPr>
        <w:t xml:space="preserve"> – </w:t>
      </w:r>
      <w:r>
        <w:rPr>
          <w:rFonts w:ascii="Times New Roman"/>
          <w:b w:val="false"/>
          <w:i w:val="false"/>
          <w:color w:val="000000"/>
          <w:sz w:val="28"/>
        </w:rPr>
        <w:t>20 тармақтарына</w:t>
      </w:r>
      <w:r>
        <w:rPr>
          <w:rFonts w:ascii="Times New Roman"/>
          <w:b w:val="false"/>
          <w:i w:val="false"/>
          <w:color w:val="000000"/>
          <w:sz w:val="28"/>
        </w:rPr>
        <w:t xml:space="preserve"> сәйкес тәртіппен және мерзімдерде көрсетіледі.</w:t>
      </w:r>
    </w:p>
    <w:bookmarkEnd w:id="123"/>
    <w:bookmarkStart w:name="z116" w:id="124"/>
    <w:p>
      <w:pPr>
        <w:spacing w:after="0"/>
        <w:ind w:left="0"/>
        <w:jc w:val="both"/>
      </w:pPr>
      <w:r>
        <w:rPr>
          <w:rFonts w:ascii="Times New Roman"/>
          <w:b w:val="false"/>
          <w:i w:val="false"/>
          <w:color w:val="000000"/>
          <w:sz w:val="28"/>
        </w:rPr>
        <w:t>
      14. Мынадай:</w:t>
      </w:r>
    </w:p>
    <w:bookmarkEnd w:id="124"/>
    <w:bookmarkStart w:name="z117" w:id="125"/>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bookmarkEnd w:id="125"/>
    <w:bookmarkStart w:name="z118" w:id="126"/>
    <w:p>
      <w:pPr>
        <w:spacing w:after="0"/>
        <w:ind w:left="0"/>
        <w:jc w:val="both"/>
      </w:pPr>
      <w:r>
        <w:rPr>
          <w:rFonts w:ascii="Times New Roman"/>
          <w:b w:val="false"/>
          <w:i w:val="false"/>
          <w:color w:val="000000"/>
          <w:sz w:val="28"/>
        </w:rPr>
        <w:t>
      2) адамның (отбасының) материалдық жағдайына тексеру жүргізуден өтініш беруші бас тартқан, жалтарған;</w:t>
      </w:r>
    </w:p>
    <w:bookmarkEnd w:id="126"/>
    <w:bookmarkStart w:name="z119" w:id="127"/>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органдар белгілеген шектен артық болған;</w:t>
      </w:r>
    </w:p>
    <w:bookmarkEnd w:id="127"/>
    <w:bookmarkStart w:name="z120" w:id="128"/>
    <w:p>
      <w:pPr>
        <w:spacing w:after="0"/>
        <w:ind w:left="0"/>
        <w:jc w:val="both"/>
      </w:pPr>
      <w:r>
        <w:rPr>
          <w:rFonts w:ascii="Times New Roman"/>
          <w:b w:val="false"/>
          <w:i w:val="false"/>
          <w:color w:val="000000"/>
          <w:sz w:val="28"/>
        </w:rPr>
        <w:t>
      4) уәкілетті мемлекеттік органның ақпараттық жүйесінен әлеуметтік көмек тағайындау, осы негіз бойынша төлемді жүзеге асыруға өтініш беру фактісін растайтын мәліметтер алынған жағдайларда әлеуметтік көмек көрсетуден бас тартылады.</w:t>
      </w:r>
    </w:p>
    <w:bookmarkEnd w:id="128"/>
    <w:bookmarkStart w:name="z121" w:id="129"/>
    <w:p>
      <w:pPr>
        <w:spacing w:after="0"/>
        <w:ind w:left="0"/>
        <w:jc w:val="both"/>
      </w:pPr>
      <w:r>
        <w:rPr>
          <w:rFonts w:ascii="Times New Roman"/>
          <w:b w:val="false"/>
          <w:i w:val="false"/>
          <w:color w:val="000000"/>
          <w:sz w:val="28"/>
        </w:rPr>
        <w:t>
      15. Әлеуметтік көмек көрсетуге жұмсалатын шығыстарды қаржыландыру Шахтинск қаласының бюджетінде көзделген, ағымдағы қаржы жылына арналған қаражат шегінде жүзеге асырылады.</w:t>
      </w:r>
    </w:p>
    <w:bookmarkEnd w:id="129"/>
    <w:bookmarkStart w:name="z122" w:id="130"/>
    <w:p>
      <w:pPr>
        <w:spacing w:after="0"/>
        <w:ind w:left="0"/>
        <w:jc w:val="both"/>
      </w:pPr>
      <w:r>
        <w:rPr>
          <w:rFonts w:ascii="Times New Roman"/>
          <w:b w:val="false"/>
          <w:i w:val="false"/>
          <w:color w:val="000000"/>
          <w:sz w:val="28"/>
        </w:rPr>
        <w:t>
      Әлеуметтік көмек көрсету жөніндегі уәкілетті орган мемлекеттік корпорацияға әлеуметтік көмек көрсету сомаларын аударады.</w:t>
      </w:r>
    </w:p>
    <w:bookmarkEnd w:id="130"/>
    <w:bookmarkStart w:name="z123" w:id="131"/>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bookmarkEnd w:id="131"/>
    <w:bookmarkStart w:name="z187" w:id="132"/>
    <w:p>
      <w:pPr>
        <w:spacing w:after="0"/>
        <w:ind w:left="0"/>
        <w:jc w:val="both"/>
      </w:pPr>
      <w:r>
        <w:rPr>
          <w:rFonts w:ascii="Times New Roman"/>
          <w:b w:val="false"/>
          <w:i w:val="false"/>
          <w:color w:val="000000"/>
          <w:sz w:val="28"/>
        </w:rPr>
        <w:t>
      Әлеуметтік көмекті есептеу және көрсету кезінде тиынмен есептелген барлық сомалар тиын сомасына қарамастан, бір теңгеге дейін дөңгелектеледі.</w:t>
      </w:r>
    </w:p>
    <w:bookmarkEnd w:id="1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15-тармаққа өзгерістер енгізілді - Қарағанды облысы Шахтинск қалалық мәслихатының 06.05.2026 </w:t>
      </w:r>
      <w:r>
        <w:rPr>
          <w:rFonts w:ascii="Times New Roman"/>
          <w:b w:val="false"/>
          <w:i w:val="false"/>
          <w:color w:val="000000"/>
          <w:sz w:val="28"/>
        </w:rPr>
        <w:t>№ 498/27</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24" w:id="133"/>
    <w:p>
      <w:pPr>
        <w:spacing w:after="0"/>
        <w:ind w:left="0"/>
        <w:jc w:val="both"/>
      </w:pPr>
      <w:r>
        <w:rPr>
          <w:rFonts w:ascii="Times New Roman"/>
          <w:b w:val="false"/>
          <w:i w:val="false"/>
          <w:color w:val="000000"/>
          <w:sz w:val="28"/>
        </w:rPr>
        <w:t>
      16. Мынадай:</w:t>
      </w:r>
    </w:p>
    <w:bookmarkEnd w:id="133"/>
    <w:bookmarkStart w:name="z125" w:id="134"/>
    <w:p>
      <w:pPr>
        <w:spacing w:after="0"/>
        <w:ind w:left="0"/>
        <w:jc w:val="both"/>
      </w:pPr>
      <w:r>
        <w:rPr>
          <w:rFonts w:ascii="Times New Roman"/>
          <w:b w:val="false"/>
          <w:i w:val="false"/>
          <w:color w:val="000000"/>
          <w:sz w:val="28"/>
        </w:rPr>
        <w:t>
      1) алушы қайтыс болған;</w:t>
      </w:r>
    </w:p>
    <w:bookmarkEnd w:id="134"/>
    <w:bookmarkStart w:name="z107" w:id="135"/>
    <w:p>
      <w:pPr>
        <w:spacing w:after="0"/>
        <w:ind w:left="0"/>
        <w:jc w:val="both"/>
      </w:pPr>
      <w:r>
        <w:rPr>
          <w:rFonts w:ascii="Times New Roman"/>
          <w:b w:val="false"/>
          <w:i w:val="false"/>
          <w:color w:val="000000"/>
          <w:sz w:val="28"/>
        </w:rPr>
        <w:t>
      2) алушы тұрақты тұру үшін тиісті әкімшілік-аумақтық бірліктен тыс жерге кеткен;</w:t>
      </w:r>
    </w:p>
    <w:bookmarkEnd w:id="135"/>
    <w:bookmarkStart w:name="z108" w:id="136"/>
    <w:p>
      <w:pPr>
        <w:spacing w:after="0"/>
        <w:ind w:left="0"/>
        <w:jc w:val="both"/>
      </w:pPr>
      <w:r>
        <w:rPr>
          <w:rFonts w:ascii="Times New Roman"/>
          <w:b w:val="false"/>
          <w:i w:val="false"/>
          <w:color w:val="000000"/>
          <w:sz w:val="28"/>
        </w:rPr>
        <w:t>
      3) алушы арнаулы әлеуметтік қызметтер көрсету орталықтарына тұруға жіберілген;</w:t>
      </w:r>
    </w:p>
    <w:bookmarkEnd w:id="136"/>
    <w:bookmarkStart w:name="z189" w:id="137"/>
    <w:p>
      <w:pPr>
        <w:spacing w:after="0"/>
        <w:ind w:left="0"/>
        <w:jc w:val="both"/>
      </w:pPr>
      <w:r>
        <w:rPr>
          <w:rFonts w:ascii="Times New Roman"/>
          <w:b w:val="false"/>
          <w:i w:val="false"/>
          <w:color w:val="000000"/>
          <w:sz w:val="28"/>
        </w:rPr>
        <w:t>
      4) өтініш беруші ұсынған мәліметтердің анық еместігі анықталған;</w:t>
      </w:r>
    </w:p>
    <w:bookmarkEnd w:id="137"/>
    <w:bookmarkStart w:name="z190" w:id="138"/>
    <w:p>
      <w:pPr>
        <w:spacing w:after="0"/>
        <w:ind w:left="0"/>
        <w:jc w:val="both"/>
      </w:pPr>
      <w:r>
        <w:rPr>
          <w:rFonts w:ascii="Times New Roman"/>
          <w:b w:val="false"/>
          <w:i w:val="false"/>
          <w:color w:val="000000"/>
          <w:sz w:val="28"/>
        </w:rPr>
        <w:t>
      5) әлеуметтік көмек көрсетуге негіз болмай қалғаны туралы мәліметтер анықталған жағдайларда әлеуметтік көмек көрсету тоқтатылады.</w:t>
      </w:r>
    </w:p>
    <w:bookmarkEnd w:id="138"/>
    <w:bookmarkStart w:name="z191" w:id="139"/>
    <w:p>
      <w:pPr>
        <w:spacing w:after="0"/>
        <w:ind w:left="0"/>
        <w:jc w:val="both"/>
      </w:pPr>
      <w:r>
        <w:rPr>
          <w:rFonts w:ascii="Times New Roman"/>
          <w:b w:val="false"/>
          <w:i w:val="false"/>
          <w:color w:val="000000"/>
          <w:sz w:val="28"/>
        </w:rPr>
        <w:t xml:space="preserve">
      Осы тармақтың </w:t>
      </w:r>
      <w:r>
        <w:rPr>
          <w:rFonts w:ascii="Times New Roman"/>
          <w:b w:val="false"/>
          <w:i w:val="false"/>
          <w:color w:val="000000"/>
          <w:sz w:val="28"/>
        </w:rPr>
        <w:t>3) тармақшасы</w:t>
      </w:r>
      <w:r>
        <w:rPr>
          <w:rFonts w:ascii="Times New Roman"/>
          <w:b w:val="false"/>
          <w:i w:val="false"/>
          <w:color w:val="000000"/>
          <w:sz w:val="28"/>
        </w:rPr>
        <w:t xml:space="preserve"> Қағидалардың 8-тармағының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көрсетілген негіздер бойынша тағайындалған әлеуметтік көмекті төлеуге қолданылмайды.</w:t>
      </w:r>
    </w:p>
    <w:bookmarkEnd w:id="139"/>
    <w:bookmarkStart w:name="z192" w:id="140"/>
    <w:p>
      <w:pPr>
        <w:spacing w:after="0"/>
        <w:ind w:left="0"/>
        <w:jc w:val="both"/>
      </w:pPr>
      <w:r>
        <w:rPr>
          <w:rFonts w:ascii="Times New Roman"/>
          <w:b w:val="false"/>
          <w:i w:val="false"/>
          <w:color w:val="000000"/>
          <w:sz w:val="28"/>
        </w:rPr>
        <w:t xml:space="preserve">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негіздер бойынша әлеуметтік көмекті төлеу көрсетілген мән-жайлар басталғаннан кейінгі айдан бастап тоқтатылады.</w:t>
      </w:r>
    </w:p>
    <w:bookmarkEnd w:id="140"/>
    <w:bookmarkStart w:name="z193" w:id="141"/>
    <w:p>
      <w:pPr>
        <w:spacing w:after="0"/>
        <w:ind w:left="0"/>
        <w:jc w:val="both"/>
      </w:pPr>
      <w:r>
        <w:rPr>
          <w:rFonts w:ascii="Times New Roman"/>
          <w:b w:val="false"/>
          <w:i w:val="false"/>
          <w:color w:val="000000"/>
          <w:sz w:val="28"/>
        </w:rPr>
        <w:t xml:space="preserve">
      Осы тармақтың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тармақшаларында</w:t>
      </w:r>
      <w:r>
        <w:rPr>
          <w:rFonts w:ascii="Times New Roman"/>
          <w:b w:val="false"/>
          <w:i w:val="false"/>
          <w:color w:val="000000"/>
          <w:sz w:val="28"/>
        </w:rPr>
        <w:t xml:space="preserve"> көрсетілген негіздер бойынша әлеуметтік көмекті төлеу көрсетілген мән-жайлар басталған күннен бастап тоқтатылады.</w:t>
      </w:r>
    </w:p>
    <w:bookmarkEnd w:id="1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16-тармақ жаңа редакцияда - Қарағанды облысы Шахтинск қалалық мәслихатының 06.05.2026 </w:t>
      </w:r>
      <w:r>
        <w:rPr>
          <w:rFonts w:ascii="Times New Roman"/>
          <w:b w:val="false"/>
          <w:i w:val="false"/>
          <w:color w:val="000000"/>
          <w:sz w:val="28"/>
        </w:rPr>
        <w:t>№ 498/27</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33" w:id="142"/>
    <w:p>
      <w:pPr>
        <w:spacing w:after="0"/>
        <w:ind w:left="0"/>
        <w:jc w:val="both"/>
      </w:pPr>
      <w:r>
        <w:rPr>
          <w:rFonts w:ascii="Times New Roman"/>
          <w:b w:val="false"/>
          <w:i w:val="false"/>
          <w:color w:val="000000"/>
          <w:sz w:val="28"/>
        </w:rPr>
        <w:t>
      17.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bookmarkEnd w:id="142"/>
    <w:bookmarkStart w:name="z134" w:id="143"/>
    <w:p>
      <w:pPr>
        <w:spacing w:after="0"/>
        <w:ind w:left="0"/>
        <w:jc w:val="both"/>
      </w:pPr>
      <w:r>
        <w:rPr>
          <w:rFonts w:ascii="Times New Roman"/>
          <w:b w:val="false"/>
          <w:i w:val="false"/>
          <w:color w:val="000000"/>
          <w:sz w:val="28"/>
        </w:rPr>
        <w:t>
      18.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bookmarkEnd w:id="143"/>
    <w:bookmarkStart w:name="z135" w:id="144"/>
    <w:p>
      <w:pPr>
        <w:spacing w:after="0"/>
        <w:ind w:left="0"/>
        <w:jc w:val="both"/>
      </w:pPr>
      <w:r>
        <w:rPr>
          <w:rFonts w:ascii="Times New Roman"/>
          <w:b w:val="false"/>
          <w:i w:val="false"/>
          <w:color w:val="000000"/>
          <w:sz w:val="28"/>
        </w:rPr>
        <w:t>
      19. Атаулы күндер мен мереке күндеріне төленетін әлеуметтік көмек алушылардың санаттарын қалыптастыру үшін әлеуметтік көмек көрсету жөніндегі уәкілетті орган зейнетақы мен жәрдемақы алатын белсенді азаматтардың мәліметтерін алуға уәкілетті мемлекеттік органның ақпараттық жүйелеріне сұрау салуға бастама жасайды.</w:t>
      </w:r>
    </w:p>
    <w:bookmarkEnd w:id="144"/>
    <w:bookmarkStart w:name="z136" w:id="145"/>
    <w:p>
      <w:pPr>
        <w:spacing w:after="0"/>
        <w:ind w:left="0"/>
        <w:jc w:val="both"/>
      </w:pPr>
      <w:r>
        <w:rPr>
          <w:rFonts w:ascii="Times New Roman"/>
          <w:b w:val="false"/>
          <w:i w:val="false"/>
          <w:color w:val="000000"/>
          <w:sz w:val="28"/>
        </w:rPr>
        <w:t xml:space="preserve">
      Зейнетақы мен әлеуметтік көмек көрсету жәрдемақысын алушылар жөніндегі мәліметтер Үлгілік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қалыптастырылады.</w:t>
      </w:r>
    </w:p>
    <w:bookmarkEnd w:id="145"/>
    <w:bookmarkStart w:name="z137" w:id="146"/>
    <w:p>
      <w:pPr>
        <w:spacing w:after="0"/>
        <w:ind w:left="0"/>
        <w:jc w:val="both"/>
      </w:pPr>
      <w:r>
        <w:rPr>
          <w:rFonts w:ascii="Times New Roman"/>
          <w:b w:val="false"/>
          <w:i w:val="false"/>
          <w:color w:val="000000"/>
          <w:sz w:val="28"/>
        </w:rPr>
        <w:t>
      20. Әлеуметтік көмек көрсету туралы шешім қабылдаған кезде уәкілетті мемлекеттік органның ақпараттық жүйелері арқылы әлеуметтік көмек көрсету жөніндегі уәкілетті орган әлеуметтік көмекті мемлекеттік корпорация арқылы төлеу процесіне бастама жасайды.</w:t>
      </w:r>
    </w:p>
    <w:bookmarkEnd w:id="146"/>
    <w:bookmarkStart w:name="z138" w:id="147"/>
    <w:p>
      <w:pPr>
        <w:spacing w:after="0"/>
        <w:ind w:left="0"/>
        <w:jc w:val="both"/>
      </w:pPr>
      <w:r>
        <w:rPr>
          <w:rFonts w:ascii="Times New Roman"/>
          <w:b w:val="false"/>
          <w:i w:val="false"/>
          <w:color w:val="000000"/>
          <w:sz w:val="28"/>
        </w:rPr>
        <w:t>
      21. Әлеуметтік көмек көрсету жөніндегі уәкілетті орган қабылдаған әлеуметтік көмек көрсету туралы шешім негізінде мемлекеттік корпорация:</w:t>
      </w:r>
    </w:p>
    <w:bookmarkEnd w:id="147"/>
    <w:bookmarkStart w:name="z139" w:id="148"/>
    <w:p>
      <w:pPr>
        <w:spacing w:after="0"/>
        <w:ind w:left="0"/>
        <w:jc w:val="both"/>
      </w:pPr>
      <w:r>
        <w:rPr>
          <w:rFonts w:ascii="Times New Roman"/>
          <w:b w:val="false"/>
          <w:i w:val="false"/>
          <w:color w:val="000000"/>
          <w:sz w:val="28"/>
        </w:rPr>
        <w:t>
      біржолғы төлемдер бойынша – күн сайын;</w:t>
      </w:r>
    </w:p>
    <w:bookmarkEnd w:id="148"/>
    <w:bookmarkStart w:name="z140" w:id="149"/>
    <w:p>
      <w:pPr>
        <w:spacing w:after="0"/>
        <w:ind w:left="0"/>
        <w:jc w:val="both"/>
      </w:pPr>
      <w:r>
        <w:rPr>
          <w:rFonts w:ascii="Times New Roman"/>
          <w:b w:val="false"/>
          <w:i w:val="false"/>
          <w:color w:val="000000"/>
          <w:sz w:val="28"/>
        </w:rPr>
        <w:t>
      ай сайынғы және тоқсан сайынғы төлемдер бойынша – төлем жасалатын айға дейінгі айдың 29-ы күніне әлеуметтік көмек төлеуге бюджет қаражатына сұраныс қалыптастырады.</w:t>
      </w:r>
    </w:p>
    <w:bookmarkEnd w:id="149"/>
    <w:bookmarkStart w:name="z141" w:id="150"/>
    <w:p>
      <w:pPr>
        <w:spacing w:after="0"/>
        <w:ind w:left="0"/>
        <w:jc w:val="both"/>
      </w:pPr>
      <w:r>
        <w:rPr>
          <w:rFonts w:ascii="Times New Roman"/>
          <w:b w:val="false"/>
          <w:i w:val="false"/>
          <w:color w:val="000000"/>
          <w:sz w:val="28"/>
        </w:rPr>
        <w:t>
      22. Сұраныс қалыптастырылғаннан кейін мемлекеттік корпорация келесі жұмыс күнінен кешіктірмей әлеуметтік көмек көрсету жөніндегі уәкілетті органға әлеуметтік көмек төлеуге сұраныс сомасы туралы өтінім жібереді.</w:t>
      </w:r>
    </w:p>
    <w:bookmarkEnd w:id="150"/>
    <w:bookmarkStart w:name="z142" w:id="151"/>
    <w:p>
      <w:pPr>
        <w:spacing w:after="0"/>
        <w:ind w:left="0"/>
        <w:jc w:val="both"/>
      </w:pPr>
      <w:r>
        <w:rPr>
          <w:rFonts w:ascii="Times New Roman"/>
          <w:b w:val="false"/>
          <w:i w:val="false"/>
          <w:color w:val="000000"/>
          <w:sz w:val="28"/>
        </w:rPr>
        <w:t>
      Әлеуметтік көмек көрсету жөніндегі уәкілетті орган әлеуметтік көмек төлеуге сұраныс сомасы туралы өтінім түскен күннен бастап 2 жұмыс күні ішінде мемлекеттік корпорацияға әлеуметтік көмек төлеуге сұраныс сомасы туралы өтінімде көзделген сома шегінде ақшалай қаражат аударады.</w:t>
      </w:r>
    </w:p>
    <w:bookmarkEnd w:id="151"/>
    <w:bookmarkStart w:name="z143" w:id="152"/>
    <w:p>
      <w:pPr>
        <w:spacing w:after="0"/>
        <w:ind w:left="0"/>
        <w:jc w:val="both"/>
      </w:pPr>
      <w:r>
        <w:rPr>
          <w:rFonts w:ascii="Times New Roman"/>
          <w:b w:val="false"/>
          <w:i w:val="false"/>
          <w:color w:val="000000"/>
          <w:sz w:val="28"/>
        </w:rPr>
        <w:t>
      Әлеуметтік көмек көрсету жөніндегі уәкілетті орган төлем жасалатын айға дейінгі айдың 27-сі күнінен кейін түскен өтінімдер бойынша мемлекеттік корпорацияға төлем жасалатын айдың 1-іне дейін әлеуметтік көмек төлеуге сұраныс сомасы туралы өтінімде көзделген сома шегінде ақшалай қаражат аударады.</w:t>
      </w:r>
    </w:p>
    <w:bookmarkEnd w:id="152"/>
    <w:bookmarkStart w:name="z144" w:id="153"/>
    <w:p>
      <w:pPr>
        <w:spacing w:after="0"/>
        <w:ind w:left="0"/>
        <w:jc w:val="both"/>
      </w:pPr>
      <w:r>
        <w:rPr>
          <w:rFonts w:ascii="Times New Roman"/>
          <w:b w:val="false"/>
          <w:i w:val="false"/>
          <w:color w:val="000000"/>
          <w:sz w:val="28"/>
        </w:rPr>
        <w:t>
      23. Мемлекеттік корпорация трансферттер түскеннен кейін екі жұмыс күні ішінде төлем кестесіне сәйкес төлем тапсырмаларын қалыптастырады және алушылардың банктік шоттарына төлеуді жүзеге асырады.</w:t>
      </w:r>
    </w:p>
    <w:bookmarkEnd w:id="153"/>
    <w:bookmarkStart w:name="z145" w:id="154"/>
    <w:p>
      <w:pPr>
        <w:spacing w:after="0"/>
        <w:ind w:left="0"/>
        <w:jc w:val="both"/>
      </w:pPr>
      <w:r>
        <w:rPr>
          <w:rFonts w:ascii="Times New Roman"/>
          <w:b w:val="false"/>
          <w:i w:val="false"/>
          <w:color w:val="000000"/>
          <w:sz w:val="28"/>
        </w:rPr>
        <w:t>
      24. Әлеуметтік көмек төлеу жөніндегі уәкілетті ұйымнан әлеуметтік көмек сомасы қайтарылған кезде әлеуметтік көмек көрсету жөніндегі уәкілетті орган әлеуметтік көмек төлеу жөніндегі уәкілетті ұйымнан мәліметтер алғаннан кейінгі үш жұмыс күні ішінде ақпараттық жүйеге тиісті өзгерістер енгізеді.</w:t>
      </w:r>
    </w:p>
    <w:bookmarkEnd w:id="154"/>
    <w:bookmarkStart w:name="z146" w:id="155"/>
    <w:p>
      <w:pPr>
        <w:spacing w:after="0"/>
        <w:ind w:left="0"/>
        <w:jc w:val="both"/>
      </w:pPr>
      <w:r>
        <w:rPr>
          <w:rFonts w:ascii="Times New Roman"/>
          <w:b w:val="false"/>
          <w:i w:val="false"/>
          <w:color w:val="000000"/>
          <w:sz w:val="28"/>
        </w:rPr>
        <w:t>
      25. Мемлекеттік корпорация ағымдағы айдың соңғы жұмыс күнінен кешіктірмей мемлекеттік корпорацияның шотына түскен әлеуметтік көмектің артық есептелген (төленген) сомаларын әлеуметтік көмек көрсету жөніндегі уәкілетті органға аударады.</w:t>
      </w:r>
    </w:p>
    <w:bookmarkEnd w:id="155"/>
    <w:bookmarkStart w:name="z147" w:id="156"/>
    <w:p>
      <w:pPr>
        <w:spacing w:after="0"/>
        <w:ind w:left="0"/>
        <w:jc w:val="both"/>
      </w:pPr>
      <w:r>
        <w:rPr>
          <w:rFonts w:ascii="Times New Roman"/>
          <w:b w:val="false"/>
          <w:i w:val="false"/>
          <w:color w:val="000000"/>
          <w:sz w:val="28"/>
        </w:rPr>
        <w:t>
      26. Әлеуметтік көмек төлеуге байланысты банктік қызметтерге ақы төлеу мемлекеттік корпорация мен әлеуметтік көмек көрсету жөніндегі уәкілетті орган арасында жасалатын шарт негізінде жергілікті бюджеттер қаражаты есебінен жүзеге асырылады.</w:t>
      </w:r>
    </w:p>
    <w:bookmarkEnd w:id="15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