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11a2" w14:textId="9d91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облысының жер үстi көздерiндегi су ресурстарын пайдаланғаны үшiн 2024 жылға арналған төлемақы ставкаларын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2024 жылғы 16 шілдедегі № 203 шешімі. Қарағанды облысының Әділет департаментінде 2024 жылғы 18 шілдеде № 6624-09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 (Салық кодексі)" Қазақстан Республикасының Кодексінің </w:t>
      </w:r>
      <w:r>
        <w:rPr>
          <w:rFonts w:ascii="Times New Roman"/>
          <w:b w:val="false"/>
          <w:i w:val="false"/>
          <w:color w:val="000000"/>
          <w:sz w:val="28"/>
        </w:rPr>
        <w:t>569-бабына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Қарағанды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облысының жер үсті көздеріндегі су ресурстарын пайдаланғаны үшін 2024 жылға арналған төлемақы ставкалары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облысының жер үсті көздеріндегі су ресурстарын пайдаланғаны үшін 2024 жылға арналған төлемақы ставкалары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су пайдалану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төлемақы ставкалары,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және Алакөл көлдері мен өзендерінің бассейні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жылу энергетикасын қоса есептегенде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(төмендеткіш коэффицентті есепке ала отырып –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киловатт-сағат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тонна-километр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бассейні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жылу энергетикасын қоса есептегенде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(төмендеткіш коэффицентті есепке ала отырып –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киловатт-сағат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тонна-километр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бассейні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жылу энергетикасын қоса есептегенде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(төмендеткіш коэффицентті есепке ала отырып –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киловатт-сағат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тонна-километр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Нұра, Сарысу, Кеңгір өзендерінің бассейні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жылу энергетикасын қоса есептегенде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(төмендеткіш коэффицентті есепке ала отырып –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киловатт-сағат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тонна-километр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