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6c2d" w14:textId="1946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2024 жылғы 12 маусымдағы № 37/01 қаулысы. Қарағанды облысының Әділет департаментінде 2024 жылғы 13 маусымда № 6607-09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(Нормативтік құқықтық актілердің мемлекеттік тіркеу тізілімінде № 20209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арналған субсидияланатын пестицидтердің, биоагенттердің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облысының әкімдігінің 06.09.2024 </w:t>
      </w:r>
      <w:r>
        <w:rPr>
          <w:rFonts w:ascii="Times New Roman"/>
          <w:b w:val="false"/>
          <w:i w:val="false"/>
          <w:color w:val="ff0000"/>
          <w:sz w:val="28"/>
        </w:rPr>
        <w:t>№ 55/02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биоагенттердің (энтомофагтардың)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2,4 - Д қышқылы, 420 грамм/литр + дикамба қышқылының 2-этилгексил эфирі,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 / литр + флорасулам, 5 грамм/литр + флуроксипир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2 - этилгексил эфирі түріндегі 2,4-Д қышқылы,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Д қышқылы, 440 грамм/литр + карфентразон-этил, 20 грамм / литр + флуроксипир 40 грамм /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2,4-Д дихлорфеноксиуксус қышқылы, 905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дихлорфеноксиуксус қышқылы,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дихлорфеноксиуксус қышқылы, 875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(Ұшпа эфирлер С7-С9 ), 550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грамм/литр +флорасулам,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зауыттық екілік қаптама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метсульфурон-метил,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зауыттық екілік қаптама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триасульфурон,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эмульсияланатын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 қышқылы,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пиклорам, 37,5 грамм/литр + флорасулам, 10 грамм /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40 грамм / литр күрделі 2-этилгексил эфирлері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418 грамм/литр+ флорасулама,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грамм/литр (диметилалкиламин тұзы)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450 грамм/литр клопиралид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май-су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биспирибак,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микрокапсуляцияланған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 тұзы), 747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*Жойқын мега 60%,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қышқылдары, 360 грамм/литр + хлорсульфурон қышқылдары,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4-Д,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4-Д,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4-Д,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суспензия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су-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су-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су-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су-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калий және натрий тұздарының қоспасы түріндегі қышқыл,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г/л + эпиксиконазол, 62,5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140 грамм/литр + тебуконазола, 140 грамм/литр + эпоксиконазол,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қышқылдары,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күрделі 2-этилгексил эфирі түріндегі қышқыл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суда еритін түйіршіктер.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суда еритін түйіршіктер + ПАВ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микрокапсуляцияланған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эмульсия концентраты.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фитобактериомицин-стрептотрицинді антибиотиктер кешені, БА-120000 ЕА/миллилитров, 32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г/л + 2,4-Д қышқылы (күрделі 2-этилгексил эфирі),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флукарбазоны,42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 + металаксил,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50 г/л + тиенкарбазон-метил,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дихлорфеноксиацет қышқылы,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суспензия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 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микроэмульсия концентраты.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г/л + пиклорам 80 г/л+ аминопиралид 17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 900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қос мақсаттағы мемлекеттік тіркеуі бар және гербицид және десикант ретінде пайдаланылатын препараттар;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 және инсектицид ретінде және ауыл шаруашылығы өнімін өндірушілердің қойма үй-жайларында зиянкестерге қарсы қорларды қолдануға рұқсат етілген препараттар ретінде пайдаланылатын препараттар;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қос мақсаттағы мемлекеттік тіркеуі бар және нан өнімдері жүйесіндегі кәсіпорындарда зиянкестерге қарсы қорларды қолдануға рұқсат етілген инсектицид және препараттар ретінде пайдаланылатын;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үштік мақсаттағы мемлекеттік тіркеуі бар және инсектицид ретінде және ауыл шаруашылығы өнімін өндірушілердің қойма үй-жайларындағы қорлардың зиянкестеріне қарсы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қосарлы мақсаттағы мемлекеттік тіркеуден өткен және инсектицид және фунгицид ретінде пайдаланылатын препараттар;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қосарлы мақсаттағы мемлекеттік тіркеуден өткен және инсектицид және егу алдындағы емдеуге арналған препарат ретінде пайдаланылатын препараттар.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қосарланған мақсаттағы мемлекеттік тіркеуі бар және уытсыздандырғыш және фунгицид ретінде пайдаланылатын препараттар;</w:t>
      </w:r>
    </w:p>
    <w:bookmarkEnd w:id="11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