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d1b99" w14:textId="bed1b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2024 жылға арналған субсидияланатын тыңайтқыштар түрлерінің тізбесін және тыңайтқыштарды сатушыдан сатып алынған тыңайтқыштардың 1 тоннасына (литріне, килограмына,) арналған субсидиялар нормаларын, сондай-ақ тыңайтқыштарды (органикалық тыңайтқыштарды қоспағанда) субсидиялауға бюджеттік қаржы көлемдерін бекіту туралы</w:t>
      </w:r>
    </w:p>
    <w:p>
      <w:pPr>
        <w:spacing w:after="0"/>
        <w:ind w:left="0"/>
        <w:jc w:val="both"/>
      </w:pPr>
      <w:r>
        <w:rPr>
          <w:rFonts w:ascii="Times New Roman"/>
          <w:b w:val="false"/>
          <w:i w:val="false"/>
          <w:color w:val="000000"/>
          <w:sz w:val="28"/>
        </w:rPr>
        <w:t>Қарағанды облысының әкімдігінің 2024 жылғы 2 сәуірдегі № 20/04 қаулысы. Қарағанды облысының Әділет департаментінде 2024 жылғы 5 сәуірде № 6587-09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Ауыл шаруашылығы министрінің 2020 жылғы 30 наурыздағы № 107 "Өсімдік шаруашылығы өнімінің шығымдылығы мен сапасын арттыруды субсидиялау қағидаларын бекіту туралы" (Нормативтік құқықтық актілердің мемлекеттік тіркеу тізілімінде № 20209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Қарағанды облысының әкімдігі ҚАУЛЫ ЕТЕДІ:</w:t>
      </w:r>
    </w:p>
    <w:bookmarkEnd w:id="0"/>
    <w:bookmarkStart w:name="z5" w:id="1"/>
    <w:p>
      <w:pPr>
        <w:spacing w:after="0"/>
        <w:ind w:left="0"/>
        <w:jc w:val="both"/>
      </w:pPr>
      <w:r>
        <w:rPr>
          <w:rFonts w:ascii="Times New Roman"/>
          <w:b w:val="false"/>
          <w:i w:val="false"/>
          <w:color w:val="000000"/>
          <w:sz w:val="28"/>
        </w:rPr>
        <w:t>
      1. Мыналар:</w:t>
      </w:r>
    </w:p>
    <w:bookmarkEnd w:id="1"/>
    <w:bookmarkStart w:name="z6" w:id="2"/>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субсидияланатын тыңайтқыштар түрлерінің (органикалық тыңайтқыштарды қоспағанда) тізбесі және тыңайтқыш сатушыдан сатып алынған тыңайтқыштардың 1 тоннасына (литріне, килограмына) арналған субсидиялардың нормалары;</w:t>
      </w:r>
    </w:p>
    <w:bookmarkEnd w:id="2"/>
    <w:bookmarkStart w:name="z7" w:id="3"/>
    <w:p>
      <w:pPr>
        <w:spacing w:after="0"/>
        <w:ind w:left="0"/>
        <w:jc w:val="both"/>
      </w:pPr>
      <w:r>
        <w:rPr>
          <w:rFonts w:ascii="Times New Roman"/>
          <w:b w:val="false"/>
          <w:i w:val="false"/>
          <w:color w:val="000000"/>
          <w:sz w:val="28"/>
        </w:rPr>
        <w:t>
      2) тыңайтқыштарды субсидиялауға арналған (органикалық тыңайтқыштарды қоспағанда) бюджет қаражатының көлемі 937 859 000 (тоғыз жүз отыз жеті миллион сегіз жүз елу тоғыз мың) теңге сомасында бекітілсін.</w:t>
      </w:r>
    </w:p>
    <w:bookmarkEnd w:id="3"/>
    <w:bookmarkStart w:name="z8" w:id="4"/>
    <w:p>
      <w:pPr>
        <w:spacing w:after="0"/>
        <w:ind w:left="0"/>
        <w:jc w:val="both"/>
      </w:pPr>
      <w:r>
        <w:rPr>
          <w:rFonts w:ascii="Times New Roman"/>
          <w:b w:val="false"/>
          <w:i w:val="false"/>
          <w:color w:val="000000"/>
          <w:sz w:val="28"/>
        </w:rPr>
        <w:t>
      2. Осы қаулының орындалуын бақылау облыс әкімінің жетекшілік ететін орынбасарына жүктелсін.</w:t>
      </w:r>
    </w:p>
    <w:bookmarkEnd w:id="4"/>
    <w:bookmarkStart w:name="z9" w:id="5"/>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Қарағанды облысының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Булекпаев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2024 жылғы 02 сәуіріндегі</w:t>
            </w:r>
            <w:r>
              <w:br/>
            </w:r>
            <w:r>
              <w:rPr>
                <w:rFonts w:ascii="Times New Roman"/>
                <w:b w:val="false"/>
                <w:i w:val="false"/>
                <w:color w:val="000000"/>
                <w:sz w:val="20"/>
              </w:rPr>
              <w:t>№ 20/04 қаулысына қосымша</w:t>
            </w:r>
          </w:p>
        </w:tc>
      </w:tr>
    </w:tbl>
    <w:bookmarkStart w:name="z12" w:id="6"/>
    <w:p>
      <w:pPr>
        <w:spacing w:after="0"/>
        <w:ind w:left="0"/>
        <w:jc w:val="left"/>
      </w:pPr>
      <w:r>
        <w:rPr>
          <w:rFonts w:ascii="Times New Roman"/>
          <w:b/>
          <w:i w:val="false"/>
          <w:color w:val="000000"/>
        </w:rPr>
        <w:t xml:space="preserve"> 2024 жылға арналған субсидияланатын тыңайтқыштар түрлерінің (органикалық тыңайтқыштарды қоспағанда) тізбесін және тыңайтқыштарды сатушыдан сатып алынған тыңайтқыштардың 1 тоннасына (литріне, килограмына) арналған субсидиялар нормалары</w:t>
      </w:r>
    </w:p>
    <w:bookmarkEnd w:id="6"/>
    <w:p>
      <w:pPr>
        <w:spacing w:after="0"/>
        <w:ind w:left="0"/>
        <w:jc w:val="both"/>
      </w:pPr>
      <w:r>
        <w:rPr>
          <w:rFonts w:ascii="Times New Roman"/>
          <w:b w:val="false"/>
          <w:i w:val="false"/>
          <w:color w:val="ff0000"/>
          <w:sz w:val="28"/>
        </w:rPr>
        <w:t xml:space="preserve">
      Ескерту. Қосымша жаңа редакцияда - Қарағанды облысының әкімдігінің 06.09.2024 </w:t>
      </w:r>
      <w:r>
        <w:rPr>
          <w:rFonts w:ascii="Times New Roman"/>
          <w:b w:val="false"/>
          <w:i w:val="false"/>
          <w:color w:val="ff0000"/>
          <w:sz w:val="28"/>
        </w:rPr>
        <w:t>№ 55/03</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Cубсидияланатын тыңайтқыштардың түрлері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Тыңайтқыштардың құрамындағы әсерлі заттар мөлшері,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 нормасы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(тонна, литр,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ADOB BORON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Agrolution pHLow 11-10-40+TE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P2O5-10, K2O-40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513 393,0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Agrolution pH Low 151 10-50-10+TE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 P2O5-50, K2O-10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Agrolution pH Low 20-20-20 +TE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K2O-20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ALERG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N-5,206, K2O-4,731, P2O5-6,758, B-0,101, Fe-0,147, Zn-0,101, Mn-0,109, C-3,199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AminoMax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азот-7,3%, органикалық заттар-22%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AMINOQUELANT Fe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аминқышқылдары -5, Fe-5, N-2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5 438,0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AMINOQUELANT - K low pH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аминқышқылдары -5, K-25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AMINOTOP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N-31,4, K2O-21, С-17,4, P2O5-6,758, Cu-7,04, Ni-0,41, Zn-4,44, Cr-55,5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AryAmin F&amp;V / АРИАМИН F&amp;V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C-23%, аминқышқылдары -10,5%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4 658,0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AryAmin С / АРИАМИН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C-18, MgO-1, Mn-0,5, Zn-0,5, аминқышқылдары -7,5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Avamino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көміртек -16,8, аминқышқылдары -34%, ылғалдылық -20%, K2O-7.1%, pH 2.7-4.7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Avonof</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C-19%, N-2,7%, К2О-3,5%, рН-3,5-5,5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B-FOL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- 10%, N - 60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BIG ASPRIN 5-15-30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NO3-N-3; NH4-N-2; Р2О5-15; K2O-30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BLACK DUR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орг.-33%, көміртек -15%, N-1,5%, K2O-2%, pH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5 985,0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Blue CUPPER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СuNO-3-5%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8 378,0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BM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MgSO4 – 30,10 %; Na2MoO4 -0,06%; GA142–20%; B-37,11%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BORDO TAN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Cu-20%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BRANDT PROMINO 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 - 6,3%, N органикалық - 2,1%, органикалық көміртек - 8,4%, аминқышқылдары - 15%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BRANDTTM Biomaster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MgO-2,5%, Mg-1,5%, S-4%, B-0,16%, Fe-3,5%, Mn-0,75%, Zn-0,75%, Mo-0,003%, балдыр сығындысы -4%, гумин қышқылдары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BRANDTTM Humisol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К2О - 4%, органикалық заттар - 5%, гумин және фульвоқышқылдары - 12%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BRANDTTM MANNI-PLEX TM for SMALL GRAINS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нитрат - 1,8%, N амид - 0,2%, В - 0,5%, Cu - 1,5%, Zn - 1,5%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CAL-HIGH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кальций: Ca-6%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CELLERATE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P-110г/кг, Mo-80г/кг, Zn-40г/кг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14 338,0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COCO WET POWER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N-7,5%, K2O-26,1%, Mn-1,08%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10 395,0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Commence for Corn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Co-1,39%, Fe-2,10%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Commence for Soybeans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Кобальт (Co) 1.43% Мыс (Cu) 0.34% Темір (Fe) 0.71% Марганец (Mn) 0.46% Цинк (Zn)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Commence for Wheat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Co-1,58%, Cu-0,33%, Fe-0,85%, Mn-0,49%, Zn-0,27%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Cristaphos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11% (P205): 30% (K2O): 11% C14H12O8: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ENGROS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N-8.09% ,B-0.22. Zn-0.15. CaO-1.920, C-8.77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FERRO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Fe-6,3%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 Boron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N-10,56, P2O5-13,2, B-9,24, Cu-0,066, Fe-0,132, Mn-0,066, Mo-0,001, Zn-0,066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 Fos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P2O5-39,44, K2O-24,48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 Green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N-2,66, B-0,22, Cu-0,22, Fe-1,44, Mn-0,56, Mo-0,022, Zn-0,56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 Macro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N-18,6, P2O5-18,6, K2O-18,6, B-0,05, Cu-0,06, Fe-0,15, Mn-0,015, Mo-0,011, Zn-0,045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 Macro 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N-10,00, P2O5-5,00, K2O-25,00, B-0,035, Cu-0,045, Fe-0,10,Mn-0,015, Zn-0,035, Мо-0,007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 Micro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N-11,6, K2O-14,50, MgO-4,35, SO3-7,98, B-0,51, Cu-0,8, Fe-1,45, Mn-2,18, Mo-0,015, Zn-1,45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Fertiplant 20/20/20 + 1MgO+TE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K2O-20%, B-0,0079%, C-0,0017%, Fe-0,0096%, Mn-0,0148%, Zn-0,0066%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Fertiplant® Combi 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6; фосфор 5, калий 46+МЕ (HCS)</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Fertiplant Combi P (HCS)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6, фосфор 5, калий 46+МЕ (HCS)</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Fertiplant Universal (HCS)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20, фосфор 20, калий 20+МЕ (HCS)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 Seeds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N-10,4, P2O5-13, SO3-6,5, Cu-2,3, Mn-1,3, Mo-0,4, Zn-2,3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 Super 36N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36,2, MgO-4, B-0,015, Cu-0,261, Fe-0,028, Mn-0,001, Zn-0,008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FERTYAX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N-6,3%, P2O5-13,2%, SO3-3,4%, B-2,0%, Cu-2,4%, As&lt;60mg/kg, Cd&lt;90mg/kg, Cr&lt;120mg/kg, Hg&lt;2mg/kg, Ni&lt;120mg/kg, Pb&lt;150mg/kg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FOLCROP B-Mo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N-6,40%, B-0,38%, Mo-0,21%, бос аминқышқылдары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FOLCROP Ca-B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CaO-10,40%w/v, B-0,52%w/v, N-5,59%w/v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FOLCROP COMBI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B-0,38%, Cu-0,15%, Fe-5,10%, Mn-2,50%, Mo-0,10%, Zn-0,21%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FOLCROP STIM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N-8,06%, органикалық заттар + стимуляторлар -13,40%, бос аминқышқылдары -5,76%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5 988,0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FOLCROP TITAN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аминқышқылдары - 17,16 % w/v; N - 6,00 % w/v; CaO - 4.09 % w/v; B - 0.26 % w/v; SO₃ - 2.31 % w/v; MgO - 0.29 % w/v; органикалық заттар - 47.38 % w/v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FOLIAPLANT K52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N-3,3%, K2O-52,1%, B-0,03%, Cu-0,0297%, Fe-0,0490%, Mn-0,0396%, Mo-0,0054%, Zn-0,0295%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Folicare 12-46-8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P-46%; K-8%; Mg-0,8%; MgO-1,4%; S-2,1%; SO3-5,3%; B-0,02%; Cu-0,1%; Fe-0,2%; Mn-0,1%; Mo-0,01%; Zn-0,02%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1 203 750,0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Folicare 18-18-18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P-18%; K-18%; Mg-0,9%; MgO-1,5%; S-2,9%; SO3-0,3%; B-0,02%; Cu-0,1%; Fe-0,2%; Mn-0,1%; Mo-0,01%; Zn-0,02%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FORCROP GOLDEN 10-14-4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N-10,36%, Р2О5-14,24%, K2O-3,88%, MgO-0,38%, В-0,14%, Mn-0,97%, Zn-0,67%, бос аминқышқылдары -10,61%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Forcrop-K35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K2O-35,000% w/v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Forcrop Kamin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аминқышқылдары -10,61% w/v; K2O-36,00% w/v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Foscrop 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P2O5-42,00% w/v; K2O-28,00% w/v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FRUITBOOSTER+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N-3,46%, K2O-1,96%, В-1,15%, Mo-0,11%, бос аминқышқылдары -11,55%, балдыр сығындысы -9,47%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Fulvumin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 48,4%, фульвоқышқылдары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FYLLOTON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аминқышқылдары -47,6%, бос аминқышқылдары (пролин, глутамин қышқылы, глицин, триптофан, бетаин) -25,4%, органикалық азот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Generate for Crops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Co-1,00%, Cu-0,20%, Fe-0,59%, Mn-0,31%, Zn-0,20%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HAF ALFA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-3,5, Mn - 1,5, Zn - 1,5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HAF ANTISAL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N-7,5, K2O-2, CaO-11, органикалық заттар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HAF Cu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Cu-4,5, Mn-0,7, Zn-0,5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HAF 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HAF 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HAF N-TEX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P-2, органикалық заттар -20, бос L- аминқышқылдары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HAF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Р2О5-30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HAF PLUS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-5, B - 0,2, KP - 0,05, Fe - 0,1, Mn - 0,05, Zn - 0,07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HAF VITA Fe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Fe-3,5, бос L- аминқышқылдары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Harbest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жалпы-15%, амидті азот -15%, CaO-12%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IKAR Enzo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NO3-7,4, Mn-13, Zn-0,8, аминқышқылдары L-пролин-0,33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IKAR HIGO Cold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 (25%, 300 г/л.) L-пролин амин қышқылы (0,3%, 3,4г/л), Салицил қышқылы 0,005%,0,057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IKAR HIGO Infa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Аминқышқылдары (26%, 310 г/л), бос аминқышқылдары: кем емес (21%, 250 г/л), Азот (N - 5%, 60 г/л), Фосфор (P2O5 - 4%, 48 г/л), Калий (K2O - 2%, 24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IKAR IntenseGrain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P2O5-15%, K2O-20%, B-0,2%, Fe-0,05%, Mn EDTA-0,5%, Mo-0,2%, Zn EDTA-0,5%, амин қышқылы L-пролин-0,7%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IKAR Intense Veggies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Р2О5-29; K2O-6,5, Mn-1,5; Cu-1,2, Fe-0,3, Zn-1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2 185,0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IKAR Kalisi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P2O5-9, K-20, Si-4, амин қышқылы L-пролин-0,3, теңіз балдыры сығындысы -0,1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IKAR Kalisto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(K2O - 34%, 500 г/л), амин қышқылы L-пролин (0,1%, 1,5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IKAR Koral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(NO3 - 8,5%, 120г/л), Кальций (CaO - 15%, 210 г/л), амин қышқылы - (2%, 29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IKAR Mendelenium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SO3-10; B-0,7; Fe-4; Mn-2; Mo-0,35; Zn-0,7; амин қышқылы L-пролин - 0,5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Intra Eco Shield (Интра Эко Шилд)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Кремнийдің массалық үлесі (Si) 14,0% (орто кремний қышқылы) Бордың массалық үлесі (B) 0,4% Мырыштың массалық үлесі (Zn) 0.1% Молибденнің массалық үлесі (Мо) 0.2% Мыстың массалық үлесі (Cu)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KEY FEEDS ZINC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337 054,0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K-NOW</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Kristalon Red 12-12-36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NH4-1,9, NO3-10,1, P2O5-12, K2O-36, MgO-1, SO3-2,5, B-0,025, Cu-0,01, Fe-0,07, Mn-0,04, Zn-0,025, Mo-0,004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330 357,0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Kristalon Special 18-18-18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NH4-3,3, NO3-4,9, Nкарб- 9,8, P2O5-18, K2O-18, MgO-3, SO3-5, B-0,025, Cu-0,01, Fe- 0,07, Mn-0,04, Zn-0,025, Mo-0,004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KSIL SALICA COMPLEX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Madram 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K2O-2,5%, Ca-7,5%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MANNI PLEX B-MOLY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мочевина - 5%, B - 3,3%, Мо - 0,5%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MANNI-PLEX Ca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нитратты- 8%, Ca - 10%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MANNI- PLEX Fe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мочевина - 5%, Fe - 5%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MANNI-PLEX 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 - 20%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MANNI-PLEX Zn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 - 3%, оның ішінде нитрат - 2,8%, мочевина - 0,2%, Zn - 7%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MKP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Монокалийфосфат&gt;95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258 929,0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MULTICARE pH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3%, мочевина азоты 3%, фосфор ангидриді 21%, минералды және органикалық тотықтырғыштар, РН индикаторы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N-Hance 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понгамия тұқымының майы (pongamia glabra)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N-Hance 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- 2, P2O5 - 3, Ca - 7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NITARD GOLD 20-20-20 + 2MgO + 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K2O-20%, MgO-2%, B-0,0070%, Cu-0,0015%, Fe-0,0100%, Mn-0,0150%, Mo-0,0015%, Zn-0,0070%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Nova SOP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сульфаты&gt;99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NPS 20:20+BMZ(aa)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N-20.P2O5-20.S-14.B-0.015.Mn-0.001.zN-0.025. бос аминқышқылдарының массалық үлесі 0,125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101 475,0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NutriBoost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Р-45, S-5, Zn-1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NutriMap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P-40, Ca-2, S-4, Zn-0,1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Nutrivant Дрип 10-50-10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Амоний дигидрогенортофосфаты-50% калий Дигидрогенортофосфаты (KH2PO4) -2,5% калий нитраты (KNO3) -10% Пекацид–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Nutrivant Универсал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дигидрогенортофосфаты (KH2PO4) -25% калий нитраты (KNO3) -10% Карбамид (CH4N2O) -25% магний сульфаты (MgSO4) -2.5% бор қышқылы-0.5%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OLIGOMIX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B-6,21%, Cu-0,93%, Mn-8,80%, Zn-11,05%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PHOSFIK PK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 ангидриді 30%, калий оксиді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PHYLEN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17,5%, органикалық азот 0,5%, амидті азот 7%, формальдегид 10%, магний оксиді 2,5%, күкірт оксиді 5%, Органикалық көміртегі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PLANSTAR12-43+2MGO+7SO3+0.05CU+1MN+0.2ZN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P₂O₅-12%, N-43%, MgO-2%, SO3-7%, Cu-0,05%, Mn-1%, Zn-0,2%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PLANTAFIT GOLD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PLANTIN FER 648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PLANT START 8-31-4 -export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жалпы-8%, оның ішінде аммоний - 8%, Р2О5 - 31%, К2О - 4%, балдыр сығындысы - 4%, альгин қышқылы-0,033%, маннитол-0,12%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POTATO START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5% Қол жетімді фосфор (P₂O₅): 25% еритін Калий (K₂O):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Premiant Delta Ca, sl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Ca-9, B-0,2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Premiant Omega, sl.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Ca-8, Zn-3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8 168,0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Protec 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 - 2,24 % w/v; Fe - 2,56 % w/v; Mn - 0,96 % w/v; Zn - 0,64 % w/v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QadamFerti AquaLeaf 10-10-40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 10%, оның ішінде нитрат азоты (NO3) – 4%, амид азоты (NH2) – 4%, аммоний азоты (NH4) – 2%; суда еритін фосфор Пентоксиді (P2O5) - 10%; суда еритін калий оксиді (К2О) - 40%; Темір (Fe) хелат түрінде (EDTA) – 0,02%; марганец (Mn) хелат түрінде (EDTA) – 0,01%; мырыш (Zn) хелат түрінде (EDTA) – 0,002%; мыс (cu) хелат түрінде (EDTA) – 0,002%; суда еритін Бор (В) - 0,01%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QadamFerti AquaLeaf 10-52-10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- 10%, оның ішінде аммоний азоты (NH4) - 10%; суда еритін фосфор Пентоксиді (P2O5) – 52%; суда еритін калий оксиді (К2О) - 10%; темір (Fe) хелатталған түрінде (EDTA) – 0,02%; Марганец (Mn) жылы хелат түрінде (EDTA) – 0,01%; мырыш (Zn) хелат түрінде (EDTA) – 0,002%; мыс (cu) хелат түрінде (EDTA) – 0,002%; суда еритін Бор (В) – 0,01%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QadamFerti AquaLeaf 20-20-20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 20%, оның ішінде нитрат азоты (NO3) – 2%, амид азоты (NH2) – 14%, аммоний азоты (NH4) – 4%; суда еритін фосфор Пентоксиді (P2O5) - 20%; суда еритін калий оксиді (К2О) - 20%; темір (Fe) хелат түрінде (EDTA) – 0,02%; марганец (Mn) хелат түрінде (EDTA) – 0,01%; мырыш (Zn) хелат түрінде (EDTA) – 0,002%; мыс (cu) хелат түрінде (EDTA) – 0,002%; суда еритін Бор (В) - 0,01%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QadamFerti AquaLeaf 25-5-5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 25%, оның ішінде амид азоты (NH2) – 12%, аммоний азоты (NH4) – 13%; суда еритін фосфор Пентоксиді (P2O5) – 5%; суда еритін калий оксиді (К2О) - 5%; темір (Fe) хелат түрінде (EDTA) - 0,02%; марганец (Mn) хелат түрінде (EDTA) – 0,01%; мырыш (Zn) хелат түрінде (EDTA) – 0,002%; мыс (cu) хелат түрінде (EDTA) – 0,002%; суда еритін Бор (В) – 0,01%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RADIX CAL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CaO-14, MgO-2,80, B-0,14, Mo-0,07, Co-0,007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RADIX CAL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CaO-14%, MgO-2,80%, B-0,14%, Mo-0,07%, Co-0,007%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RADIX TIM FORTE+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N-3,72%, P2O5-11,08%, K2O-4,08%, Zn-0,50%, Mn-0,20%, B-0,20%, Mo-0,02%, Fe-0,09%, бос аминқышқылдары -5,76%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REAP POWER 309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C-19%, N-1,5%, К2О-2%, рН-4,4-6,4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RedoniQ стресске қарсы амино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N-2,4, Fe-0,22, Mn-0,33, Zn-1,1, Сu-0,55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6 982,0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RedoniQ 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N-7,8, B-15,5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RedoniQ Старт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Р-24, Fe-0,22, Mn-0,33, Zn-1,1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RedoniQ Мырыш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N-4,8, Zn-1,1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Root Promoter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N-60, P2O5-25, K2O-60, Zn-2, B-1,8, Fe-1,4, балдыр сығындысы-200, органикалық заттар-80 (г /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Salica 00.40.40+TE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P2O5-40%, K2O-40%, B-0.04%, Cu-0.0055, Fe-0.1%, Mn-0.05%, Mo-0.005%, Zn-0.08%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Salica 11.06.40+TE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 NO3-N-11%, P2O5-6%, K2O-40%, B-0.03%, Fe-0.03%, Mn-0.06%, Mo-0.02%, Zn-0.06%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3 373,0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Salica 11.42.11+TE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 P2O5-42%, K2O-11%, B-0.02%, Fe-0.03%, Mn-0.03%, Mo-0.01%, Zn-0.03%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SALICA 18-18-18 +TE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NO4-N-4; NO3-N-3; NH2-N-11; Р2О5-18; K2O-18; B-0,01; Fe-0,03; Mn-0,03; Mo-0,01; Zn-0,02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Salica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 NH2-N-7, Р2О5-7, K2O-7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Salica ASPIRINATE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углер.-10,4, N-2,K2O-0,7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Salica K-2542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К2О-25%, SO3-42%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Salica K Power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NH2-N-5%, К2O-25%, Mn-1%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5 638,0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SALICA mix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В-8%, Mn-1%, N-1,02%, Мо-10%, Zn-5%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Salica N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 NО3-N-7,4%, NH4-N-7,4%, NH2-N-15,2%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Salica P 10-30-0+МЕ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NО3-N-6%, NH4-N-4%, P2O5-30%, Zn-4%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Salica SAR Activa SA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К2О-6%, ЕС-13,9, рН-5,5-7,5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Seafun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 (P2O5)≥ 30 г/л, калий (К2О)≥ 60 г / л, Азот (N)≥ 90 г/л, теңіз балдырларынан алынған сығынды (gganic Matter)≥ 150 г / л, альгин қышқылы (Аlginic Acid))≥ 14 г / л, EDTA-Fe 16 г / л, EDTA-Cu 8 г / л, EDTA-Zn 12 г / л, EDTA-Mn 4 г /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Seaweed Boron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бор B2O3≥200 г/л, жалпы азот (N)≥40 г/л, теңіз балдыры сығындысы ≥200 г/л, органикалық заттар г / л, су-қалғаны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Seedspor-C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Mycorrhiza propagules 100 колоний/мл, Trichoderma &gt;1*10^8 спор/мл, бактериялар Bacillus subtilis, Bacillus megaterium &gt;2*10^8 спор/мл, Fe-2% Zn-0,5%, KO2, P2O5, MgO, CaО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Seedspor-S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Mycorrhiza propagules 20 колоний/мл, Trichoderma &gt;2*10^7 спор/мл, бактериялар Bacillus subtilis, Bacillus megaterium &gt;4*10^7 спор/мл, Fe-2% Zn-0,5% KO2, P2O5, MgO, CaО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Seedspor-W</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Mycorrhiza propagules 10 колоний/мл, Trichoderma &gt;1*10^7 спор/мл бактериялар Bacillus subtilis, Bacillus megaterium &gt;2*10^7 спор/мл, Fe-2% Zn-0,5% KO2, P2O5, MgO, CaО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5 942,0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SEED START 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0% Қол жетімді фосфор (P₂O₅): 0% еритін Калий (K₂O):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SEED START 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1.5-2.5-0 4 Ca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"SEMELE"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P2O5-32,0%, K2O-23,0%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SICOGREEN-B Economy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K-20%, MgO-2%, TE</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1 075,0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SICOGREEN-K Economy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P-10%, K-40%, MgO-2%, TE</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Sicogreen-L Amino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 аминқышқылдары -766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SICOGREEN-L super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N-6,5%, P-25%, K-6,5%, 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SICOGREEN-P Economy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P-42%, K-10%, MgO-3%, 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Silacid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SiO2: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Smart Start NP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Суперфосфат-50-75, Үштік суперфосфат 20,5-5, Карбамид 20-30, аммоний Сульфаты 12-20%, N 14-P 23-K 0.1-S5Ca 8.5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Smart Start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тройной суперфосфат, суперфосфат, N 3.8-P 33-K 0.1-S 2.3-Ca 18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N-8,148, C-10,103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Spreybac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 P2O5-1%, B-0,1%, Zn-1%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Sprin 10-40-10 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NO3-N-1,5, NH4-N-8,5 P2O5-40, K2O-10, B-0,04, Fe-0,04, Mn-0,04, Zn-0,04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SPRIN 15-31-15+TE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NO3-N-7,5; Р2О5-31; K2O-15; B-0,04; Fe-0,04; Mn-0,04; Zn-0,04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SPRIN 18-18-18+TE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NO3-N-10,4; NH4-N-7,6; Р2О5-18; K2O-18; B-0,04; Fe-0,04; Mn-0,04; Zn-0,04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SPRIN 20-20-20+TE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NO3-N-12, NH4-N-8, P2O5-10, K2O-20, B-0,04, Fe-0,04, Mn-0,04, Zn-0,04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SPRINTALGA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12%, органикалық азот 3,4%, амидті азот 8,6%, органикалық зат 20,5%, балдыр суспензиясы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Stoller Excellence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аминқышқылдары-28%, жалпы азот-7%, аммиак азоты-1,3%, органикалық азот-4,3%, мочевина азоты-1,4%, C-22%, Zn-0,5%, Mn-1,5%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TALETE/ ТАЛЕТЕ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- 5,0%; K2O – 6,0%; C – 7,5%; Mn – 0,2%; Zn –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Tecnophyt PH+/ Текнофит PH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Поли-гидрокси-карбокси қышқылдары-20%, (Этилендиокси) диметанол-0-1%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TricoBest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 7% Trichoderma harzianum, штам IABTH01: 2x107 UFC*/г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VIGOR SEED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мырыш - 2,5% м / м, суда еритін марганец-2,5% м /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Vigortem 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N-6,1%, P2O5-15%, K2O-12,4%, Fe-0,5%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WUXAL Bio Aminoplant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Аминқышқыл -141.3 г/л, азот 22,6, фосфор 22,6, калий 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YaraLiva CALCINIT (кальциевая селитра)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N- 15,5, NH4-1,1, NO3-14,4, CaO-26,5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YaraMila Complex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N-NO3-5%, N-NH4-7%, P2O5-11%, K2O-18%, MgO-2,7%, SO3-20%, B-0,015%, Fe-0,2%, Mn-0,02%, Zn-0,02%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YaraMila Cropcare 11-11-21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 NO3-4,4%, NH4-6,6%, P2O5-10,5%, K2O-21,2%, MgO-2,6%, SO3-25%, B-0,05%, Cu-0,03%, Fe-0,08%, Mn-0,25%, Mo-0,002%, Zn-0,04%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YaraMila Cropcare NPK (Mg S) 8-11-23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NO3-2,6%, NH4-5,4%, P2O5-11,4%, K2O-22,9%, MgO-4,2%, SO3-29,3%, B-0,05%, Cu-0,05%, Mn-0,25%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680 625,0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YaraTera Krista K Plus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N-13,5%, NO3-13,5%, K2O-45,5%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 Tera Kristalon Brown 3-11-38 (Кристалон қоңыр)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N-NO3-3, P2O5-11, K2O-38, MgO-4, SO3-27,5, B-0,025, CuO-0,01, Fe-0,07, Mn-0,04, Mo-0,004, Zn-0,025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330 357,0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YaraTera Krista SOP (калий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K2O-52%, S-18%, SO3-45%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YaraTera SUPER FK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P2O-18,8, K2O- 6,3, Na2O-5,8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AGRIPHOS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P2O5-29,1, K2O-6,4, Cu-1, Fe-0,3, Mn-1,4, Zn-1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BORTRAC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N-4,7, B-11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GRAMITREL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N-3,9%, Mg-9,15%, Cu-3,0%, Mn--9,1%, Zn-4,9%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Hydromag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 Mg-19,9 %, MgO-33,1%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Mantrac Pro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N-3,8%, Mn-27,4%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 Vita MOLYTRAC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P2O5-15,3, Mo-15,3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14 388,0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YaraVitaTMBioNUE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 – 15%, Mn- 1%, Zn – 1%, K2О-3%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ZINTRAC 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Zn-40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ZEKFUL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C-19%, N-2,8%, К2О-5%, рН-3,5-5,5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АГРИ М40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органические вещества -35%, N-1%', P-0,1%, K-2,5%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Агрифул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сығындысы-25%; органикалық заттар -45%; N-4,5%; Р-1%; К-1%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Агрифул Антисоль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Гуминдік заттар-37%; гуминдік сығындылар (фульвоқышқылдар) -18%; N-9%; Ca-10%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"Гидрокүкірт" Агрохимикаты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N-0,19 %; P2O5-0,025 %; K2O-1,52%; S-26 %; CaO-8,2 %; MgO-0,9 %; Fe2O3-0,013%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 маркалы "Контур" агрохимикаты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Fe-0,04; Zn-0,015; Mn-0,04; Cu-0,015; MgO-0,5; Mo-0,001; гумин қышқылдары-7; фульвоқышқылдары-3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2 425,0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"Стресске қарсы контур" маркалы "Контур" агрохимикаты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Fe-0,04; Zn-0,015; Mn-0,04; Cu-0,015; MgO-0,5; Mo-0,001; гумин қышқылдары-7; фульвоқышқылдары-3; арахидон қышқылы-0,0001; тритерпен қышқылдары-0,2; аминқышқылдары-4,5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 Аргент" маркалы "Контур" агрохимикаты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Fe-0,04; Zn-0,015; Mn-0,04; Cu-0,015; MgO-0,5; Mo-0,001; гумин қышқылдары-7; фульвоқышқылдары-3; күміс иондары-0,05; аминқышқылдарының кешені-4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 контуры" маркалы "Контур" агрохимикаты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Р2О5-4,5; Fe-0,04; Zn-0,015; Mn-0,04; Cu-0,015; MgO-0,5; Mo-0,001; гумин қышқылдары-7; фульвоқышқылдары-3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 Өсу" маркалы "Контур" агрохимикаты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Fe-0,04; Zn-0,015; Mn-0,04; Cu-0,015; MgO-0,5; Mo-0,001; гумин қышқылдары-7; фульвоқышқылдары-3; сукцин қышқылы-4; аминқышқылдары-6,6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2 425,0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 Старт" маркалы "Контур" агрохимикаты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Fe-0,04; Zn-0,015; Mn-0,04; Cu-0,015; MgO-0,5; Mo-0,001; гумин қышқылдары-7; фульвоқышқылдары-3; сукцин қышқылы-3; арахидон қышқылы-0,0001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маркалы аммиак агрохимиялық Селитра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Агрохимиялық сульфоаммофос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P2O5-16, S-10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87 500,0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Агрохимиялық сульфоаммофос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P2O5-20, S-12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Агрохимиялық Ультрамаг Супер Күкірт-900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SO3-70,0, N-5,0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азот-фосфор күкірті бар тыңайтқыш, SiB маркасы (модификацияланған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S-14, Bacillus subtilis Ч-13-1,7*10^5КОЕ/г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Азот-фосфор - құрамында күкірт бар тыңайтқыш, ( NPK-тыңайтқыш) А маркалы ұнтақ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NH4 - н.м. 6.0; Р2O5 - 12.0; SO3 - 15.0; CaO - 14.0; MgO - 0.25.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101 475,0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маркалы Азофоска (нитроаммофоска) 16:16: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АктивВейв (Acti Wave)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 Калий (K2O) -7.0%, Fe-0.50%, Zn0. 08%, Органикалық көміртегі (С) -12% б органикалық заттар-17,0%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кальций нитраты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N-15,5, CaO-26,6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 52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86 500,0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P-52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 P-46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12:52+B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P-52, B-0,03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12:52+BMZ(aa)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P2O5-52, B-0,015, Mn-0,001, Zn-0,025, бос аминқышқылдарының массалық үлесі-0,125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12:52+Zn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P2O5-52, Zn-0,21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12:52+ВMZ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P2O5-52, B-0,018, Mn-0,030, Zn-0,060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12: 52, Sib маркалары (өзгертілген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P2O5-52, Bacillus subtilis Ч-13-5*10^4КОЕ/г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маркасы 10-46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P-46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маркасы 12-52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 52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маркасы 10:33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P-33%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маркасы 10:33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P2O5-33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маркасы 10:36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P-36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маркасы 10:36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P2O5-36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маркасы 10:39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P-39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маркасы 11:42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 P-42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маркасы 12:39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P-39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маркасы N10. P33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P33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маркасы N10, P36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P-36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маркасы N10, P39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P39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маркасы N11, P42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 P42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маркасы N12, P39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P39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плюс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Р-48%; MgO-2,0%; S-2,0%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P-46%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Хлорсыз күрделі минералды тыңайтқыш Yara Mila Complex 12-11-18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P2O5-11, K2O-18, MgO-2,7, SO3-20, B-0,015, Mn-0,02, Zn-0,02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БИГУС, ВР (ЭКСТРА)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Фульв қышқылдары, флавоноидтар, фитостеролдар, каротиноидтар, амин қышқылдары, витаминдер, гуминдер, липидтер, наноөлшемді көміртек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Брексил Марганец (Brexil Mn)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 – 10,0 % (LSA)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 маркасы 18:18:18+2MgO+МЭ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P-18, K-18, S-2,5, MgO-3, B-0,02, Cu-0,005, Mn-0,05, Zn-0,01. Fe-0,07, Mo-0,0064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330 357,0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 маркасы 6:14:35+2MgO+МЭ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P-14, K-35, S-7, MgO-2, B-0,02, Cu-0,005, Mn-0,05, Zn-0,01. Fe-0,07, Mo-0,004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 маркасы 12:8:31+2MgO+MЭ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P-8, K-31, MgO-2, В-0,02, Cu-0,005, Mn-0,05, Zn-0,01, Fe-0,07, Mo-0,004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 маркасы 12:8:31+2MgO+МЭ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P-8, K-31 + 2MgO + МЭ</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 маркасы 13:40:13+MЭ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P-40, K-13, В-0,02, Cu-0,005, Mn-0,05, Zn-0,01, Fe-0,07, Mo-0,004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 маркасы 15:15:30+1,5MgO+МЭ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P-15, K-30, MgO-1,5, В-0,02, Cu-0,005, Mn-0,05, Zn-0,01, Fe-0,07, Mo-0,004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 маркасы 18:18:18 +3MgO+МЭ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P-18, K-18, MgO-3, В-0,02, Cu-0,005, Mn-0,05, Zn-0,01, Fe-0,07, Mo-0,004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 маркасы 20:20:20+МЭ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K-20, В-0,02, Cu-0,005, Mn-0,05, Zn-0,01, Fe-0,07, Mo-0,004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 маркасы: 3:11:38+3MgО+МЭ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P-11, K-38 + 3MgO + МЭ</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 маркасы 6:14:35+2MgO+MЭ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P-14, K-35, MgO-2, В-0,02, Cu-0,005, Mn-0,05, Zn-0,01, Fe-0,07, Mo-0,004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16-ға дейінгі маркалы суда еритін күрделі минералды тыңайтқыш "Аквариум"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P-12%, K-35%, MgO-1,0%, S-0,7%, Fe (ДТПА)-0,054%, Zn (ЭДТА)-0,014%, Cu (ЭДТА)-0,01%, Mn (ЭДТА)-0,042%, Мо-0,004%, В-0,02%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16-ға дейінгі маркалы суда еритін күрделі минералды тыңайтқыш "Аквариум"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P-11%, K-38%, MgO-3,0%, S-9,0%, Fe (ДТПА)-0,054%, Zn (ЭДТА)-0,014%, Cu (ЭДТА)-0,01%, Mn (ЭДТА)-0,042%, Мо-0,004%, В-0,02%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16-ға дейінгі маркалы суда еритін күрделі минералды тыңайтқыш "Аквариум"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N-19%, P-6%, K-20%, MgO-1,5%, S-1,4%, Fe (ДТПА)-0,054%, Zn (ЭДТА)-0,014%, Cu (ЭДТА)-0,01%, Mn (ЭДТА) - 0,042%, Мо-0,004%, В-0,02%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16-ға дейінгі маркалы суда еритін күрделі минералды тыңайтқыш "Аквариум"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 P-11%, K-30%, MgO-4,0%, S-3,0%, Fe (ДТПА)- 0,054%, Zn (ЭДТА)-0,014%, Cu (ЭДТА)-0,01%, Mn (ЭДТА)-0,042%, Мо-0,004%, В-0,02%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16-ға дейінгі маркалы суда еритін күрделі минералды тыңайтқыш "Аквариум"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P-8%, K-8%, MgO-1,5 %, S - 9,0%, Fe (ДТПА)-0,054%, Zn (ЭДТА)-0,014%, Cu (ЭДТА)-0,01%, Mn (ЭДТА)-0,042%, Мо-0,004%, В-0,02%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16-ға дейінгі маркалы суда еритін күрделі минералды тыңайтқыш "Аквариум"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 P-10%, K-28%, MgO-2,5%, S-1,5%, Fe (ДТПА)-0,054%, Zn (ЭДТА)-0,014%, Cu (ЭДТА)-0,01%, Mn (ЭДТА)-0,042%, Мо-0,004%, В-0,02%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16-ға дейінгі маркалы суда еритін күрделі минералды тыңайтқыш "Аквариум"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P-11%, K-35%, MgO-4,0%, S-9,0%, Fe (ДТПА)-0,054%, Zn (ЭДТА)-0,014%, Cu (ЭДТА)-0,01%, Mn (ЭДТА)-0,042%, Мо-0,004%, В-0,02%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16-ға дейінгі маркалы суда еритін күрделі минералды тыңайтқыш "Аквариум"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P-12%, K-33%, MgO-3,0%, S-7,0%, Fe (ДТПА)-0,054%, Zn (ЭДТА)-0,014%, Cu (ЭДТА)-0,01%, Mn (ЭДТА)-0,042%, Мо-0,004%, В-0,02%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16-ға дейінгі маркалы суда еритін күрделі минералды тыңайтқыш "Аквариум"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P-18%, K-18%, MgO-2,0%, S-1,5%, Fe (ДТПА)-0,054%, Zn (ЭДТА)-0,014%, Cu (ЭДТА)-0,01%, Mn (ЭДТА)-0,042%, Мо-0,004%, В-0,02%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16-ға дейінгі маркалы суда еритін күрделі минералды тыңайтқыш "Аквариум"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P-5%, K-10%, MgO-1,5%, S-8,4%, Fe (ДТПА)-0,054%, Zn (ЭДТА)-0,014%, Cu (ЭДТА)-0,01%, Mn (ЭДТА)-0,042%, Мо-0,004%, В-0,02%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16-ға дейінгі маркалы суда еритін күрделі минералды тыңайтқыш "Аквариум"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P-5%, K-30%, MgO-1,7%, S-1,3%, Fe (ДТПА)-0,054%, Zn (ЭДТА)-0,014%, Cu (ЭДТА)-0,01%, Mn (ЭДТА)-0,042%, Мо-0,004%, В-0,02%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16-ға дейінгі маркалы суда еритін күрделі минералды тыңайтқыш "Аквариум"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P-5%, K-25%, MgO-2,0%, S-8,0%, Fe (ДТПА)-0,054%, Zn (ЭДТА)-0,014%, Cu (ЭДТА)-0,01%, Mn (ЭДТА)-0,042%, Мо-0,004%, В-0,02%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16-ға дейінгі маркалы суда еритін күрделі минералды тыңайтқыш "Аквариум"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P-12%, K-36%, MgO-2,0%, S-4,0%, Fe (ДТПА)-0,054%, Zn (ЭДТА)-0,014%, Cu (ЭДТА)-0,01%, Mn (ЭДТА)-0,042%, Мо-0,004%, В-0,02%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16-ға дейінгі маркалы суда еритін күрделі минералды тыңайтқыш "Аквариум"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P-18%, K-18%, Fe (ДТПА)-0,054%, Zn (ЭДТА)-0,014%, Cu (ЭДТА)-0,01%, Mn (ЭДТА)-0,042%, Мо-0,004%, В-0,02%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16-ға дейінгі маркалы суда еритін күрделі минералды тыңайтқыш "Аквариум"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K-20%, MgO-1,7%, S-1,5%, Fe (ДТПА)-0,054%, Zn (ЭДТА)-0,014%, Cu (ЭДТА)-0,01%, Mn (ЭДТА)-0,042%, Мо-0,004%, В-0,02%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16-ға дейінгі маркалы суда еритін күрделі минералды тыңайтқыш "Аквариум"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P-41%, K-13%, Fe (ДТПА)-0,054%, Zn (ЭДТА)-0,014%, Cu (ЭДТА)-0,01%, Mn (ЭДТА)-0,042%, Мо-0,004%, В-0,02%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 маркасы: 12:8:31+2MgO+МЭ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P-8, K-31, MgO-2, B-0,02, Сu-0,005, Mn-0,05, Zn-0,01, Fe-0,07, Mo-0,004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 маркасы: 12:8:31+2MgO+МЭ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P-8, K-31+2MgO+МЭ</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 маркасы: 13:40:13+МЭ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P-40, K-13, S-1,3, B-0,02, Cu-0,005, Mn-0,05, Zn-0,01, Fe-0,07, Mo-0,004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 маркасы: 13:40:13+МЭ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P-40, K-13+МЭ</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 маркасы: 15:15:30 +1,5 MgO +МЭ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P-15, K-30+1,5MgO+МЭ</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 маркасы: 15:15:30 +1,5 MgO +МЭ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P-15, K-30, MgO-1,5, B-0,02, Сu-0,005, Mn-0,05, Zn-0,01, Fe-0,07, Mo-0,004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 маркасы: 18:18:18 +3MgO+МЭ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P-18, K-18+3MgO+МЭ</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 маркасы: 20:20:20+МЭ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K-20+МЭ</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 маркасы: 20:20:20+МЭ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K-20, B-0,02, Сu-0,005, Mn-0,05, Zn-0,01, Fe-0,07, Mo-0,004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 маркасы: 6:14:35+2MgO+МЭ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P-14, K-35+2MgO+МЭ</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грос Денсаулық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t>
            </w:r>
            <w:r>
              <w:rPr>
                <w:rFonts w:ascii="Times New Roman"/>
                <w:b w:val="false"/>
                <w:i w:val="false"/>
                <w:color w:val="000000"/>
                <w:sz w:val="20"/>
              </w:rPr>
              <w:t>a</w:t>
            </w:r>
            <w:r>
              <w:rPr>
                <w:rFonts w:ascii="Times New Roman"/>
                <w:b w:val="false"/>
                <w:i w:val="false"/>
                <w:color w:val="000000"/>
                <w:sz w:val="20"/>
              </w:rPr>
              <w:t>-аминқышқылдары -8%, фитогормондар-75 ppm</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ГРОС Квицелиум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Fe-2,4, Mn-0,6, B-0,24, Zn-0,6, Cu-0,6, Mo-0,02, L-a- аминқышқылдары -7,5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ГРОС Корнерост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P2O5 (фосфит) -5, K2O-3, L-a-аминқышқылдары-3, фитогормондар-22 ррм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ГРОС Фосфито -NP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 P2O5 (фосфит)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Гумат Актив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 12%, фульво қышқылдары 2%, органикалық төмен молекулалық қышқылдар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"Борон" сұйық бор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 B-9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"Зеромикс" сұйық кешенді микро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Ag-0,3; B-0,33; Cu-0,45; Zn-0,8; Mn-0,8; Mo-0,1; Co-0,03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B-Mo маркалы "Волски Диформы" сұйық кешенді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- 7,5, Mo - 3,0, N –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"Микромак" маркалы "Волски Микрокешені" сұйық кешенді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Cu-2,87, Zn-2,62, MgO-1,85, Ni-0,013, Li-0,043, Co-0,19, Fe-0,36, Mn-0,255, SО3-11,12, К2O-3,25, Cr-0,088, Mo-0,54, B-0,35, V-0,076, Se-0,01, Р2О5-0,407, N-4,22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"Микроэл" маркалы "Волски Микрокешені" сұйық кешенді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Cu-0,57, Zn-1,21, MgO-1,307, Ni-0,006, Li-0,037, Co-0,075, Fe-0,27, Mn-0,31, SО3-5,86, K2O-0,028, Mo-0,12, B-0,14, N-0,47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"Экомак" маркалы "Волски Микрокешені" сұйық кешенді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Р2О5-4,0, К2О-2,0, МgO-0,8, SO3-4,1, Zn-0,99, Cu-0,96, Mo-0,10, Mn-0,62, Co-0,19, Fe-0,23, B-0,39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"Страда N" маркалы "Страда" сұйық кешенді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N-24,0, P2O5-1,7, K2O-2,3, SO3-1,4, MgO-0,12, Mn-0,06, Zn-0,11, В-0,016, Mo-0,04, Fe-0,028, Cu-0,05, Co-0,008, Se-0,0015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"Страда К" маркалы "Страда" сұйық кешенді минералды тыңайтқышы "Волски Биохим" ЖШҚ компаниясы, Ресей, Нижний Новгород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- 3,9, P2O5 - 4,7, K2O - 11,0, SO3 - 3,4, Mn - 0,21, Zn - 0,0048, В - 0,01, Mo - 0,001, Fe - 0,016, Cu - 0,0048, Co - 0,001, Se - 0,001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"Страда Р" маркалы "Страда" сұйық кешенді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N-5,0, P2O5-18,0, K2O-4,8, SO3-0,9, MgO-0,19, Mn-0,057, Zn-0,17, В-0,02, Mo-0,055, Fe-0,08, Cu-0,08, Co-0,01, Se-0,0016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күрделі тыңайтқыш (СКТ)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 Р-37%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"Волски моно-Бор" маркалы "Волски Моноформы" сұйық микро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B-9,0, N-4,0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"Волски моно-мырыш" маркалы "Волски Моноформы" сұйық микро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Zn-5,8, N-4,7, P2O5-1,9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минералды тыңайтқыш маркалы АКТИВ: Азот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N-20,03, P-2,05, K-2,87, Mg-0,80, Fe-0,8, S-3,07, B-0,05, Cu-0,20, Zn-0,25, Mn-0,05, Mo-0,08, Co-0,04, Se-0,01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минералды тыңайтқыш маркалы АКТИВ: 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N-3,85, B-11,5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минералды тыңайтқыш маркалы АКТИВ: Өсу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N-6,6, P-5,86, K-0,84, Mg-3,19, Fe-0,34, S-9,07, Cu-1,68, Zn-2,09, Mn-0,34, Mo-0,17, Co-0,09, Ni-0,01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минералды тыңайтқыш брендтің активі: Тұқымдар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N-6,41, P-4,18, K-3,44, Mg-1,98, Fe-0,23, S-7,45, B-0,30, Cu-1,99, Zn-1,99, Mn-0,25, Mo-0,43, Co-0,13, Ni-0,01, L-0,03, Se-0,01, Cr-0,05, V-0,06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минералды тыңайтқыш маркалы АКТИВ: Фосфор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 P-20,40, K-4,60, Mg-0,17, Fe-0,77, S-0,850, B-0,02, Cu-0,77, Zn-0,17, Mn-0,05, Co-0,01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 КАС+S" сұйық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N-29-31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 КАС+S" сұйық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N- 27-29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116 071,0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 КАС+S" сұйық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"ЗероМаксФос" сұйық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K2O-5,8%, P2O5-3,7%, Ag-500+/-50, Mo-0,13%, Se-0,043%, полигексаметиленбигуанид гидрохлориді≤500мг/л, күміс нитраты≥0,11%, аммоний молибдаты-0,09%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"ЗероМаксФос" сұйық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Коллоидты күміс 500 мг / л + полигексаметиленбигуанид гидрохлориді 100 мг/л Фосфор (Р2О5)-3,7 %, Калий (К2О)-5,8 %, Молибден (Мо) -0,13 %. Селен (Se)-0,043 мг/дм3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 сұйық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N-28-34, K2O-0,052, SO3-0,046, Fe-0,04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Изагри Мыс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Cu-11.1, N-10.8, SO3-9, аминқышқылдары-11, органикалық ену агенті-1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калий сульфаты (калий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K2O-53,0 S-18,0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калий сульфаты (калий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K2O-53, SO3- 45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хлориді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K2O-45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113 840,0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хлориді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K2O-60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Хлорлы Калий (экспорт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К2О-60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89 286,0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46,2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Карбамид+BCMZ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N-46,2, B-0,02, Cu-0,03, Mn-0,030, Zn-0,060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Карбамид+BMZ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N-46,2, B-0,018, Cu-0,03, Mn-0,030, Zn-0,060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Карбамид + BMZ(aa)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N-46,2, B-0,015, Mn-0,001, Zn-0,025, бос аминқышқылдарының массалық үлесі-0,125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Карбамид+S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N-33-40%, S-4-12%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127 600,0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маркалы Карбамид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89 286,0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Карбамид, SiB маркалары (өзгертілген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N-46,2, Bacillus subtilis Ч-13, 2*10^5, КОЕ/г.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маркалы Карбамид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46,2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маркалы Карбамид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- 46%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маркалы Карбамид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- 46,2%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Кафом маркасы: Cu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P2O5-15%, K2O-15%, Cu-1%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Кафом маркасы: Mg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P2O5-40%, MgO-10%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Кафом маркасы: Zn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P2O5-30%, K2O-5%, Zn-8,5%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Кафом маркасы: 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N-2,8%, P2O5-20%, K2O-5%, Ca-5%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"Nutrimic Plus"кешенді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P2O5-5%, K2O-5%, MgO-3,5%, B-0,1%, Fe-3%, Mn-4%, Zn-6%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"БиоАзоФосфит" кешенді био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K-0,5, N-0,02, P-0,02, raoultella spp және Serratia spp өсуді ынталандыратын бактериялар, кемінде 2*10^9КОЕ /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Кристалон Браун 3-11-38 микроэлементтері бар күрделі суда еритін NPK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N-NO3-3, P2O5-11, K2O-38, MgO-4, SO3-27,5, B-0,025, CuO-0,1, Fe-0,07, Mn-0,04, Mo-0,004, Zn-0,025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330 357,0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тыңайтқыш "Alginamin"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- 12%, C - 9,5%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тыңайтқыш "Ammasol"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N- 12%, SO3 - 65%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тыңайтқыш "Bio Kraft"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- 7%, C - 24%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тыңайтқыш "Biostim"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С-3%, аминоқышқыл - 6%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тыңайтқыш "Boramin"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N- 0,5%, B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тыңайтқыш "Cabamin"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N- 0,5%, CaO - 12%, B - 3%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тыңайтқыш "Calvelox"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тыңайтқыш "Caramba"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C- 11,4%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тыңайтқыш "Carmina"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- 4%, C-20%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тыңайтқыш "Cerestart"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Cu-6,2%, Mn-7%, Zn-7%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тыңайтқыш "Curadrip"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Сu- 6,2%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тыңайтқыш "Ferromax"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- 0,5%, Fe - 6%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тыңайтқыш "Ferrovit"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- 0,5%, Fe - 9%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тыңайтқыш Folicare 10-5-40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P-5%; K-40%; Mg-0,9%; MgO-1,5%; S-4%; SO3-10,2%; B-0,02%; Cu-0,1%; Fe-0,2%; Mn-0,1%; Mo-0,01%; Zn-0,02%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1 203 750,0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тыңайтқыш "Folixir"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N- 4%, P2O5 - 8%, K2O - 16%,Mg - 2%, B- 0,02%, Cu - 0,05%, Fe- 0,1%, Mn - 0,05%, Mo-0,005%, Zn - 0,1%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тыңайтқыш "Fosiram"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P2O5 - 35%, K2O - 20%, MgO-3%, Cu - 12%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тыңайтқыш Gemmastim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B-5%.Zn-5%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тыңайтқыш "Growbor"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В - 17%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тыңайтқыш "Growcal"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- 9%, CaO - 18%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тыңайтқыш Growfert+Micro маркасы: 10-52-10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- 10%, P2O5 -52%, K2O – 10%, B – 0,01%, Cu – 0,01%, Fe – 0,02%, Mn – 0,01%, Mo – 0,005%, Zn - 0,01%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тыңайтқыш Growfert+Micro маркасы: 13-6-26+8 CaO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- 13%, P2O5 -6%, K2O – 26%, CaO- 8%, B – 0,01%, Cu – 0,01%, Fe – 0,02%, Mn – 0,01%, Mo – 0,005%, Zn - 0,01%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тыңайтқыш Growfert+Micro маркасы: 15-30-15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- 15%, P2O5 -30%, K2O – 15%, B – 0,01%, Cu – 0,01%, Fe – 0,02%, Mn – 0,01%, Mo – 0,005%, Zn - 0,01%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тыңайтқыш Growfert+Micro маркасы: 15-5-30+2MgO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- 15%, P2O5 -5%, K2O – 30%, MgO - 2%, B – 0,01%, Cu – 0,01%, Fe – 0,02%, Mn – 0,01%, Mo – 0,005%, Zn - 0,01%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тыңайтқыш Growfert+Micro маркасы: 16-8-24+2MgO;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- 16%, P2O5 -8%, K2O – 24%, MgO - 2%, B – 0,01%, Cu – 0,01%, Fe – 0,02%, Mn – 0,01%, Mo – 0,005%, Zn - 0,01%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тыңайтқыш Growfert+Micro маркасы: 18-18-18+1MgO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- 18%, P2O5 -18%, K2O – 18%, MgO - 1%, B – 0,01%, Cu – 0,01%, Fe – 0,02%, Mn – 0,01%, Mo – 0,005%, Zn - 0,01%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тыңайтқыш Growfert+Micro маркасы: 20-10-20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- 20%, P2O5 -10%, K2O – 20%, B – 0,01%, Cu – 0,01%, Fe – 0,02%, Mn – 0,01%, Mo – 0,005%, Zn - 0,01%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тыңайтқыш Growfert+Micro маркасы: 20-20-20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- 20%, P2O5 -20%, K2O – 20%, B – 0,01%, Cu – 0,01%, Fe – 0,02%, Mn – 0,01%, Mo – 0,005%, Zn - 0,01%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тыңайтқыш Growfert+Micro маркасы 3-5-55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 P2O5 -5%, K2O – 55%, B – 0,01%, Cu – 0,01%, Fe – 0,02%, Mn – 0,01%, Mo – 0,005%, Zn - 0,01%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тыңайтқыш Growfert+Micro маркасы 3-8-42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 P2O5 -8 %, K2O – 42%, B – 0,01%, Cu – 0,01%, Fe – 0,02%, Mn – 0,01%, Mo – 0,005%, Zn - 0,01%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тыңайтқыш Growfert+Micro маркасы 8-20-30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- 8%, P2O5 -20%, K2O – 30%, B – 0,01%, Cu – 0,01%, Fe – 0,02%, Mn – 0,01%, Mo – 0,005%, Zn - 0,01%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тыңайтқыш Growfert маркасы: 0-0-61 (KCl)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113 840,0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тыңайтқыш Growfert маркасы 0-40-40+Micro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P2O5 -40 %, K2O – 40%, B – 0,01%, Cu – 0,01%, Fe – 0,02%, Mn – 0,01%, Mo – 0,005%, Zn - 0,01%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тыңайтқыш Growfert маркасы: 0-60-20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 – 60%, K2O-20%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тыңайтқыш Growfert маркасы: 11-0-0 + 15 MgO (MN)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 MgO-15%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тыңайтқыш Growfert маркасы: 18-44-0 (UP)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- 18%, P2O5 -44%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тыңайтқыш Growfert маркасы "Magnesium Sulphate"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МgО-16%, SО3-32%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Growfert кешенді тыңайтқышы Бренд: 0-0-51(SOP) / Growfert кешенді тыңайтқышы, бренд: 0-0-51 (SAP)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 -51%, SO3 -47%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Growfert маркалы Кешенді тыңайтқыш: 0-0-51 (SOP) / Growfert кешенді тынайтқышы, маркалары: 0-0-51 (SOP)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 -51%, SO3 -47%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Growfert маркалы Кешенді тыңайтқыш: 0-52-34 (MKP) / Growfert кешенді тынайтқышы, маркалары: 0-52-34 (MKP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P2O5 -52%, K2O –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258 929,0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Growfert кешенді тыңайтқышы Бренд: 12-61-0( MAP) / Growfert кешенді тыңайтқышы, Бренд: 12-61-0 (MAP)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- 12%, P2O5 -61%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Growfert маркалары: 13-0-46 (NOP) / Growfert кешенді тынайтқышы, маркалар: 13-0-46 (NOP)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-13%, K2O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Growfert маркалары: 15-0-0 + 27 CaO (CN)/Growfert кешенді тыңайтқышы, маркалары: 15-0-0 + 27 CaO (CN)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-15%, CaO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Growfert маркалары: 18-44-0 (UP)/ Growfert кешенді тынайтқыш, маркалы: 18-44-0 (UP)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- 18%, P2O5 -44%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"Humika PLUS"кешенді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"Kalisol"кешенді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К2О - 25%, ЅО3- 42%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"Molibor"кешенді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 - 2%, B - 5%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"Nematan"кешенді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 аминқышқыл - 25%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Gold 12-12-36+te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NH4-1,9, NO3-10,1, P2O5-12%, K2O-36%, MgO-1%, SO3-2,5%, B-0,025%, Cu-0,01%, Fe-0,07%, Mn-0,04%, Zn-0,025%, Mo-0,004%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Gold 13-40-13+te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P2O5-40%, K2O-13%, B-0,01%, Cu-0,01%, Fe-0,02%, Mn-0,01%, Mo-0,005%, Zn-0,01%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Gold 15-5-30+te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P2O5-5%, K2O-30%, MgO-2%, B-0,01%, Cu-0,01%, Fe-0,02%, Mn-0,01%, Mo-0,005%, Zn-0,01%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Gold 16-8-24+te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P2O5-8%, K2O-24%, MgO-2%, B-0,01%, Cu-0,01%, Fe-0,02%, Mn-0,01%, Mo-0,005%, Zn-0,01%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Gold 18-18-18+te+MgO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P2O5-18%, K2O-18%, MgO-1%, B-0,01%, Cu-0,01%, Fe-0,02%, Mn-0,01%, Mo-0,005%, Zn-0,01%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Gold 20-10-20+te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P2O5-10%, K2O-20%, B-0,01%, Cu-0,01%, Fe-0,02%, Mn-0,01%, Mo-0,005%, Zn-0,01%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Gold 20-20-20+te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K2O-20%, B-0,01%, Cu-0,01%, Fe-0,02%, Mn-0,01%, Mo-0,005%, Zn-0,01%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тыңайтқыш NPK GOLD 3-5-40+TE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P2O5-5%, K2O-40%, B-0,01%, Cu-0,01%, Fe-0,02%, Mn-0,01%, Mo-0,005%, Zn-0,01%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тыңайтқыш NPK MIRACLE 10-40-10+TE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P2O5-40%, K2O-10%, B-0,01%, Cu-0,01%, Fe-0,02%, Mn-0,01%, Mo-0,005%, Zn-0,01%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тыңайтқыш NPK MIRACLE 10-50-10+TE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P2O5-50%, K2O-10%, B-0,01%, Cu-0,01%, Fe-0,02%, Mn-0,01%, Mo-0,005%, Zn-0,01%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тыңайтқыш NPK MIRACLE 19-19-19+TE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N-19%, P2O5-19%, K2O-19%, B-0,01%, Cu-0,01%, Fe-0,02%, Mn-0,01%, Mo-0,005%, Zn-0,01%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тыңайтқыш NPK PREMIUM 10-52-5+TE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P2O5-52%, K2O-5%, B-0,01%, Cu-0,01%, Fe-0,02%, Mn-0,01%, Mo-0,005%, Zn-0,01%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тыңайтқыш NPK PREMIUM 17-7-27+TE+MgO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N-17%, P2O5-7%, K2O-27%, MgO-2%, B-0,01%, Cu-0,01%, Fe-0,02%, Mn-0,01%, Mo-0,005%, Zn-0,01%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тыңайтқыш NPK PREMIUM 21-21-21+TE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P2O5-21%, K2O-21%, B-0,01%, Cu-0,01%, Fe-0,02%, Mn-0,01%, Mo-0,005%, Zn-0,01%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тыңайтқыш Nutriland Plus Grain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- 8%, P2O5 -45%, K2O – 10%, B – 0,5%, Cu – 0,5%, Fe – 1%, Mn – 1%, Mo – 0,3%, Zn - 1%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тыңайтқыш "Polystim Global"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- 8%, P2O5 - 11%, К2О - 5%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тыңайтқыш "POTENCIA"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- 10%, C - 33%, L- амин қышқылы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11 161,0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тыңайтқыш "Sancrop"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C-26%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тыңайтқыш "Start-Up"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- 6%, C- 24%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тыңайтқыш "Trio"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- 3%, MgO- 7%, Zn- 2%, Mo-0,05%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тыңайтқыш "Vittafos Cu"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- 11%, P2O5 - 22%, Cu - 4%.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тыңайтқыш "Vittafos Mn"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 P2O5 - 30%, Mn- 7%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тыңайтқыш "Vittafos PK"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P2O5-30%, K2O-20%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тыңайтқыш "Vittafos Zn"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 P2O5 - 33%, Zn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тыңайтқыш Vittafos маркасы NPK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N- 3%, P2O5 - 27%, K2O - 18%, B - 0,01%, Cu - 0,02%, Mn - 0,02%, Mo - 0,001%,Zn - 0,02%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5 581,0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тыңайтқыш Vittafos маркасы Plus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- 2%, P2O5 - 27%, K2O - 6%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тыңайтқыш "Vittaspray"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P2O5-10%, K20-20%, CaO-1,5%, MgO-1,5%, B-1,5%, Cu-0,5%, Fe-0,1%, Mn-0,5%, Mo-0,2%, Zn-4%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тыңайтқыш "Биограно форте"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заттар-2,14; Калий-0,65; магний оксиді-0,03; Натрий – 0,01; Фосфор-0,002. Bacillus spp., және өсуді ынталандыратын басқа бактериялар, кем дегенде 2 * 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Биоконсорт вегетация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амин Қышқылы L-100; аминқышқылдары-125,0;Рн-4,0; N-62,5; орг ва-500; B - 1,25; Mn-6,25; Zn-9,38; Fe-1,25; Cu-1,25; SO3-70,4; Co-0,25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Биоконсорт старт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L-77,0; аминқышқылдары-106.6; va-355,2 орг; теңіз балдыры сығындысы-47,7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"БиоЛип"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 (көмірсулар,амин қышқылдары) - кемінде 5, Калий-0,028, магний оксиді-0,002, фосфор-0,015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"Биомикол+"кешенді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 (көмірсулар,амин қышқылдары) - кемінде 4,5, Калий-0,8, магний оксиді-0,03, азот(жалпы)- 0,45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 Tera Kristalon микроэлементтері бар күрделі суда еритін NPK тыңайтқыштары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NH4-8.6.NO3-4.4, P2O5-40, K2O-13, B-0,025, Cu-0.01, Fe-0,07, Mn-0,04, Zn-0,025, Mo-0,004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330 357,0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 Tera Kristalon микроэлементтері бар күрделі суда еритін NPK тыңайтқыштары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NH4-3,3, NO3-4,9, Nкарб-9,8, P2O5-18, K2O-18, MgO-3, SO3-5, B-0,025, Cu-0,01, Fe-0,07, Mn-0,04, Zn-0,025, Mo-0,004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 Tera Kristalon микроэлементтері бар күрделі суда еритін NPK тыңайтқыштары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 NO3-7, Nкарб-7, P2O5-11, K2O-31, MgO-2,5, SO3-5, B-0,02, Cu-0,01, Fe-0,15, Mn-0,1, Zn-0,01, Mo-0,002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минералды тыңайтқыштар ФЕРТИМ (КМУ ФЕРТИМ) маркасы (N-9, P-14+S-10)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 P2O5-14+S-10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минералды тыңайтқыштар ФЕРТИМ (КМУ ФЕРТИМ) марки KMg (Fertim KMg 55:5)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K2O-55, MgO-5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минералды тыңайтқыштар ФЕРТИМ (КМУ ФЕРТИМ) маркасы NPS (N-20, P-20 +S-14)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P205-20+S-14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Контролфит Cu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глюконаты - 6,5%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Контролфит Si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SiO - 17%, K - 7%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Контролфит РК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 барлығы - 30%; K, барлығы - 20%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Чилисай кен орнының фосфорит концентраты мен ұны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Ультрамаг кристалды хелат тыңайтқыштары: "хелат Cu-15"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Ультрамаг кристалды хелатталған тыңайтқыштар: "хелат Fe-13"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 –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Ультрамаг кристалды хелатталған тыңайтқыштар: "хелат Zn-15"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Лигногумат АМ маркасы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Гуминді заттардың тұздары - 80,0-90,0%, K2O-9,0%, S-3,0%. Fe-0,01-0,20%, Mn-0,01-0,12%, Cu-0,01-0,12%, Zn-0,01-0,12%, Mo-0,005-0,015%, Se-0-0,005%, B-0,01-0,15%, Co-0,01-0,12%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Лигногумат Б маркасы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гуминді заттардың тұздары -80,0-90,0%, S-3,0%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Лигногумат БМ маркасы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Гуминді заттардың тұздары – 80,0-90,0%, K2O-5,0-19,0%, S-3,0%. Fe-0,01-0,20%, Mn-0,01-0,12%, Cu-0,01-0,12%, Zn-0,01-0,12%, Mo-0,005-0,015%, Se-0-0,005%, B-0,01-0,15%, Co-0,01-0,12%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Лигногумат Б маркасы СУПЕР БИО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Гуминді заттардың тұздары – 80,0-90,0%, K2O-9,0%, S-3,0%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Лигногумат Супер БИО маркасы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Гуминді заттардың тұздары -80,0-90,0%, K2O-9,0%, S-3,0%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 күкірт қыщқылы (магний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МgO-29,1-29,8, S-23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139 179,0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Меристем маркасы: B-Mo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Бор (В): 4% суда еритін Молибден Мо: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Меристем маркасы: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Бор (В):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Меристем маркасы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K2O-31%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Меристем маркасы 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N-9,7%, Ca-17%, бос аминқышқылдары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Меристем маркасы: Са-В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Кальций (CA): 7% суда еритін бор (C):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Меристем микро mix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 7.5% Mn: 3.5% Zn: 0.7% Cu: 0.28% B: 0.65% Mo: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Меристем микро Zn (ЭДТА) - 14%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Меристем Микро 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21% динатрий октабораты тетрагидраты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 тыңайтқыш Микрополидок маркасы: Микрополидок 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(N)-5%, Mg-0,15%, B-15%, Mo-0,35%, Глутамин қышқылы -0,0002г/л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 тыңайтқыш Микрополидок маркасы: Микрополидок Плюс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(N)-20%, Фосфор (P205)-12%, Калий (K2O)-10%, S-0,15%, Mg-0,11%, Fe (ЭДТА)-0,11%, Mn(ЭДТА)-0,06%, B-0,01%, Zn(ЭДТА)-0,02%, Сu(ЭДТА)-0,021%, Mo-0,05%, Co-0,002%, Глутамин қышқылы -0,0002г/л, L-аланин-0,0014г/л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 тыңайтқыш Микрополидок маркасы: Микрополидок Цинк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(N)-15%, S-4%, Mg-1,6, Zn(ЭДТА)-12%, Глутамин қышқылы -0,0002 г/л, L-аланин-0,0014г/л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 тыңайтқыш Captan Cu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Cu-5,5%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 тыңайтқыш GUARD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Cu-5%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 тыңайтқыш Ideal AntiSalt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MgO-0,1%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 тыңайтқыш Ideal Boron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B-8,5%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 тыңайтқыш King Zn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Zn-14%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 тыңайтқыш MICRO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N-2,5%, B-0,8%, Cu-0,4%, Fe-4,5%, Mo-0,02%, Mn-2%, Zn-4,5%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 тыңайтқыш ZNRAC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Zn-20%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"AGRI AMINO-L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"AGRI ANTISALT"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 Ca-13%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"AGRI 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N-3,2%, B-10%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"AGRI Cu"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Cu-7%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"AGRI FLOWER"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N-3,5%, P2O5-10%, B-1%, Mo-0,5000%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"AGRI-FOLIAR"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N-5,2%, B-0,102%, SO2-3,6%, Mn-0,512%, Zn-0,816%, Mo-0,022%, Cu-0,100%, Fe-0,110%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"AGRI FULVO"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N-3,7%, P2O5-1%, К2O-1%, SO3-6%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"AGRI MO"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N-3,2%, Mo-6,8100%, Fe-0,8400%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"AGRI 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"AGRI-N"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N-18,3%, Fe-0,1087%, Zn-0,1087%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“AGRI-PH”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N-3,8%; P2O5-15,4%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"AGRI P/K"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P2O5-27,8%, К2O-19,2%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Agrumax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P205-5%, MgO-5%,B-0,2%, Fe-2%, Mn-4%, Zn-4%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Algamina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P2O5-8%,K2O-21%,MgO-2%, Cu-0,08%,Fe-0,2%, Mn-0,1%,Zn-0,01%, C-17%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2 322,0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Aminostim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- 14 %, C - 75%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Biosol-K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амин қышқылы -50,Mn-2.Cu-0.5.Mo-0.05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"Biosol-N"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амин қышқылы -50%, B-1%, Zn-2%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"Biosol-P"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P2O5-20%, амин қышқылы -10%, B-1%, Mn-1%, Zn-1%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BioStart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 Р2О5 - 30%, Zn - 7%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“CHROMASTIM”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К2O-7%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Curamin Foliar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N- 3%, Сu - 3%, амин қышқылы - 42%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“ECONATUR AGRI-GEL-10-30-10+ME”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P2O5-30%; К2O-10%; Fe-0,01%; Mn- 0,025%; Zn-0,01%; Cu-0,03%; B-0,027%; Mo- 0,003%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“ECONATUR AGRI-GEL-10-5-30+ME”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P2O5-5%; К2O-30%; SO3-20%; B- 0,03%; Fe-0,01%; Mn-0,05%; Ca-0,05%; Zn- 0,01%; Mo-0,01%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“ECONATUR AGRI-GEL-FE-15”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К2O-1%; Fe-15%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“ECONATUR AGRI-GEL-K45”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“ECONATUR AGRI-GEL-MIX”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К2O-1%; Fe-6,5%; Mn-6%; Zn-0,8%; Cu-0,7%; MgO-2,2%; B-0,9%; Mo-0,4%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“ECONATUR AGRI-GEL-ZN-80”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К2O-1%; Zn-80%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“ECONATUR AGRI-SUPER-Ca”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CaO-30%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“ECONATUR HD HIERRO”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К2O-1%; Fe-15%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“ECONATUR SUPERCALCIO”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CaO-30%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“ECONATUR ULTRAPREMIUM- RAÍZ”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N-1,02%; P2O5-3,1%; К2O-7,25%; B-0,11%; Fe- 0,15%; Mo-0,21%; MgO-0,52%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"Fertiroyal 5-30-20 + Micro"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P2O5-30%, K2O-20%, Mg-1%, B-1%, Cu-2%, Fe-1%, Mn-4%, Zn-5%, Mo-0,5%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“FOLIFOL”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Hordisan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 Cu-5%, Mn-20%, Zn-10%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Kristalon Yellow 13-40-13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NH4-8,6, NO3-4,4, P2O5-40, K2O-13, B-0,025, Cu-0,01, Fe-0,07, Mn-0,04, Zn-0,025, Mo-0,004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330 357,0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Kristalon Yellow 13-40-13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NH4-8,6, NO3-4,4, P2O5-40, SO3-27,5, K2O-13, B-0,025, Cu-0,01, Fe-0,07, Mn-0,04, Zn-0,025, Mo-0,004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Nitrokal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N- 9%, CaO - 10%, MgO - 5 %, Mo - 0,07%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"NS FORCE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N-11,7%, SO3-47,6%, B-0,0140%, Cu-0,0039%, Fe-0,0780%, Mn-0,0749%, Mo-0,0016%, Zn-0,0187%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"pH-BEST"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N-26%, P2O5-3%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Phoskraft MKP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P2O5 - 35%, K2O - 23%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"PLANSTAR 10-45 + 7 SO3 + 1 FE +0.6 MN + 0.5 ZN"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P2O5-45%; SO3-7%; Fe-1%; Mn- 0,6000%; Zn-0,5000%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"PLANSTAR 10-46 + 5 SO3 + 0.6 MN + 0.5 ZN"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P2O5-46%, SO3-5%, Mn-0,6000%, Zn-0,5000%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"PLANSTAR 8-25 + 17 SO3 + 4 FE"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P2O5-25%, SO3-17%, Fe-4%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“PLANTROOT”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Sprayfert 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N-27%,P2O5-9%, K2O-18%,B-0,05%, Mn-0,1%, Zn-0,1%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Super 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Р2О5 - 5%, К2О - 40%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SWISSGROW Bioenergy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- 7%, C-23%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SWISSGROW Fulvimax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SWISSGROW Phomazin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 P2O5 - 30%, Mn - 5%, Zn - 5 %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6 473,0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SWISSGROW Phoskraft Mn-Zn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 P2O - 30%, Mn - 5%, Zn - 5%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SWISSGROW Thiokraft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P2O5-15%, K2O - 5%, SO3-30%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Vigilax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- 6%, C-23%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Изагри-К, Азот маркасы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N-41,1%, NH2-11,0%, NH4-19,5%, NO3-10,6%, K2O-4,11%, P2O5-2,47%, SO3-2,33%, MgO-0,48%, Zn-0,27%, Cu-0,14%, Mo-0,07%, Fe-0,04%, B-0,03%, Se-0,03%, Mn-0,02%, Co-0,01%, ылғалдандыратын заттар кешені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Изагри-К, Вита маркасы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Zn-2,51, Cu-1,92, Mn-0,37, Mo-0,22, B-0,16, Fe-0,40, Co-0,11, Ni-0,006, N-3,20, K2О-0,06, SО3-9,34, MgО-2,28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1 109,0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Изагри-К, Вита маркасы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N-3,2%, биоактивті L-түріндегі аминқышқылдары -15%, K2O-0,06%, SO3-9,34%, MgO-2,28%, Zn-2,51%, Cu-1,92%, Mo-0,22%, Fe-0,4%, B-0,16%, Ni-0,006%, Mn-0,37%, Co-0,11%, ылғалдандыратын заттар кешені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Изагри-К, Калий маркасы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K2O-15,2%, P2O5-6,6%, N-6,6%, NO3-2,5%, SO3-4,6%, Mn-0,33%, Cu-0,12%, Zn-0,07%, Fe-0,07%, Mo-0,07%, B-0,01%, Se-0,003%, Co-0,001%, ылғалдандыратын заттар кешені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Изагри-К, Форс Тамақтану маркасы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N-6,9%, NO3-0,2%, P2O5-0,55%, K2O-3,58%, Mo-0,67%, B-0,57%, Cr-0,12%, V-0,09%, Se-0,02, S-1,0%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Изагри-К, Фосфор маркасы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P2O5-27,7%, N-9,7%, K2O-6,8%, MgO-0,27%, SO3-0,53%, Zn-0,40%, Cu-0,13%, Fe-0,16%, Mn-0,08%, B-0,23%, Mo-0,08%, Co-0,02%, биоактивті L-түріндегі аминқышқылдары -2%, ылғалдандыратын заттар кешені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Изагри-К, Мырыш маркасы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Zn-12,43, N-5,53, S-4,88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Изагри-М, Бор маркасы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B-12,32, Mo-1,0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Изагри-М, Форс Өсу маркасы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биоактивті L-түріндегі аминқышқылдары -11,5%, Zn-3,36%, Cu-3,76%, Mn-0,37%, Fe-0,54%, MgO-2,37%, SO3-15,2%, Co-0,23%, Li-0,06%, Ni-0,02%, органикалық қышқылдар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МЕГАМИКС-Азот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N-15,0, S-0,70, MgO-0,50, Cu-0,20, Zn-0,20, Fe-0,10, Mn-0,08, B-0,07, Mo-0,05, Co-0,01, Se-0,05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МЕГАМИКС-Бор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B-10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МЕГАМИКС-Калий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N-2,00, К2O-11,00, S-0,50, MgO-0,25, Cu-0,10, Zn-0,25, Fe-0,05, Mn-0,05, B-0,035, Mo-0,01, Co-0,015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МЕГАМИКС – Магний-Мырыш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SО3-13,00, MgO-4,00, Zn-4,00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МЕГАМИКС-Профи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N-0,50, K2О-0,01, S-2,50, MgO-1,30, Cu-0,60, Zn-1,20, Fe-0,30, Mn-0,30, B-0,15, Mo-0,40, Co-0,08, Cr-0,03, Ni-0,01, Se-0,01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МЕГАМИКС- Тұқымдар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P2О5-0,50, K2О-5, S-4,60, MgO-1,90, Cu-2,90, Zn-2,70, Fe-0,40, Mn-0,28, B-0,40, Mo-0,60, Co-0,25, Cr-0,05, Se-0,01, Ni-0,01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МЕГАМИКС – Күкірт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N-0,30, K2O-1,85,SО3-35,00, MgO-1,8, Mo-0,01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МЕГАМИКС – Фосфор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N-5,00, P2O5 -19, K2O-5,00, SО3-0,50, MgO-0,02, Mn-0,09, Cu-0,02, Zn-0,20, B-0,05, Mo-0,03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Микроэлементтері бар минералды тыңайтқыш "Амбре-бор" Биномы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г/л, B-150 г/лб сукцин қышқылы - 100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Микроэлементтері бар минералды тыңайтқыш Бином "NPK 10:40:10"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P2O5-40, K2O-10, MgO-3,5, SO3-6,5, B-0,9г/л, Zn-0,25г/л, Mo-0,05г/л, Co-0,05г/л, + Арахид қышқылы-1г/л, Витаминдер (РР,С, В1, В6)-4г/л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Бином мкроэлементтері бар минералды тыңайтқыш </w:t>
            </w:r>
          </w:p>
          <w:p>
            <w:pPr>
              <w:spacing w:after="20"/>
              <w:ind w:left="20"/>
              <w:jc w:val="both"/>
            </w:pPr>
            <w:r>
              <w:rPr>
                <w:rFonts w:ascii="Times New Roman"/>
                <w:b w:val="false"/>
                <w:i w:val="false"/>
                <w:color w:val="000000"/>
                <w:sz w:val="20"/>
              </w:rPr>
              <w:t>
 "NPK 19:19:19"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N-19, P2O5-19, K2O-19, MgO-3,5, SO3-6,5, B-0,9г/л, Zn-0,25г/л, Mo-0,05г/л, Co-0,05г/л, Mn-0,51 г/л, Fe-0.85 г/л, Cu-0,17 г/л, + Арахид қышқылы 1г/л, Витаминдер (РР,С, В1, В6)-4г/л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Ультрамаг 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B-11, N-3,7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Санни Микс Жүгері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 P2O5-30,4% K2O-41,1% Zn-34%, MgO-41,1 + органикалық қышқылдар-25г / л + аминқышқылдары-25г / л + өсімдіктердің өсуі мен иммунитетін стимуляторлар-10г/л+ жабысқақ зат, беттік белсенді заттар, гумектанттар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маркалы суперфосфат минералды тыңайтқыштары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P2О5-15, К2О-2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Моноаммоний фосфаты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P2О5-61, N 12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195 000,0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моноаммоний фосфаты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N-NH4-12±1%, P2O5-61±1%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маркалы суда еритін кристалды моноаммоний фосфаты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12 P 61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маркалы суда еритін кристалды моноаммоний фосфаты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P-61%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моноаммоний фосфаты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P2O-61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моноаммоний фосфаты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P2O5-61%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арнайы моноаммоний фосфаты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дигидрофосфаты -98,0-99,5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арнайы моноаммоний фосфаты, А маркасы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P2О5-61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Монокалий фосфаты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P2O-52, K20-34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258 929,0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Монокалий фосфаты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P2O5-52, K20-34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Монокалий фосфаты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P2O5-52, K2O-34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Монокалий фосфаты (МКР)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P2O-52, K20-34,4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НЕРТУС АЗОМИКС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YaraLivaТМ CALCINIT Кальций нитраты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N- 15,5, NH4-1,1, NO3-14,4, CaO-26,5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156 250,0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Концентрацияланған кальций нитраты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N-17, CaO-32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нитраты, А маркасы (2-су)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CaО-27,0%, N-14,9%, NO3-14,2%, NH3-0,7%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нитраты, Б маркасы (2-су)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CaО-26,3%; N-14,5%, NO3-13,8%, NH3-0,7%, В-0,3%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нитраты, Г маркасы (4-су)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СаО-23,8%, N-12,0%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 P2O5-14, K2O-23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N-23, P2O5-13, K2O-8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15:15:15, SiB маркалары (өзгертілген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P-15, K-15, Bacillus subtilis Ч-13, 3*10^4, КОЕ/г.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16:16:16+BMZ(aa)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N-16.P2O5-16.K2O-16.B-0.015.Mn-0.001.Zn-0.025. бос аминқышқылдарының массалық үлесі 0,125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16:16:16, SiB маркалары (өзгертілген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K-16, Bacillus subtilis Ч-13, 3*10^4, КОЕ/г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маркалы Нитроаммофоска 16:16: 16+BCMZ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N- 16, P-16, K-16, B-0,02, Cu-0,03, Mn-0,030, Zn-0,060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маркалы Нитроаммофоска 16:16: 16+BMZ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N- 16, P-16, K-16, B-0,018, Mn-0,03, Zn-0,06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маркалы Нитроаммофоска 16:16: 16 + Zn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P2O5-16, K2O-16, Zn-0,21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маркалы Нитроаммофоска 16:16: 16 +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P2O5-16, K2O-16, B-0.03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маркалы Нитроаммофоска (азофоска) 13-13-24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P-13, K-24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маркалы Нитроаммофоска (азофоска) 15-15-15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P-15, K-15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маркалы Нитроаммофоска (азофоска) 15:15: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p-15, K-15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маркалы Нитроаммофоска (азофоска) 16-16-16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маркалы Нитроаммофоска (азофоска) 16: 16: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 NPK маркалары: 16-16-16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P2O5-16, K2O-16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16-16-8 маркалы Нитроаммофоска (азофоска)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 NPK маркалары: 16-16-8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P2O5-16, K2O-8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(азофоска),NPK маркасы 20: 10: 10 + 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N-10.P2O5-10.K2O-10.S-4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 NPK маркасы 20:10: 10 + S+B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P2O5-10, K2O-10, S-4, B-0.03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 NPK маркасы 20:10: 10 + S+BCMZ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P2O5-10, K2O-10, S-4, B-0,02, Mn-0,03, Zn-0,06, Cu-0,03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 NPK маркасы 20:10: 10 + S+BMZ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P2O5-10, K2O-10, S-4, B-0,018, Mn-0,03, Zn-0,06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 NPK маркасы 20:10: 10 + S+Zn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P2O5-10, K2O-10, Zn-0,21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27-6-6+ S маркалы Нитроаммофоска (азофоска)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N-27, P-6, K-6, S-2,6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 NPK маркасы 27-6-6 + S + 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N-27, P2O5-6, K2O-6, S-2,6, B-0,03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27-6-6+s+BCMZ маркалы нитроаммофоска (азофоска)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N-27.P2O5-6.K2O-6.S-2.6.B-0.02. Cu-0.03. Mn-0.03.Zn-0.06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27-6-6+s+BMZ маркалы Нитроаммофоска (азофоска)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N-27, P2O5-6, K2O-6, S-2,6, B-0,018, Mn-0,03, Zn-0,06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 NPK маркасы 27-6-6 + S + Zn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N-27, P2O5-6, K2O-6, S-2,6, Zn-0,21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16:16:16 маркалы күрделі азот-фосфор-калий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K-16, S-2, Ca-1, Mg-0,6)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17:0,1:28 маркалы күрделі азот-фосфор-калий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N-17, P-0,1, K-28, S-0,5, Ca-0,5, Mg-0,5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8:24:24 маркалы күрделі азот-фосфор-калий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P-24, K-24, S-2, Ca-1, Mg-0,6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маркасы 10:26:26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10 P 26 K 26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маркасы: 14:14:23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 P-14, K-23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маркасы14:14:23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 P-14, K-23, S-1,7, Ca-0,5, Mg-0,9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маркасы15:15:15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P-15, K-15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маркасы 17:17:17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N- 17, P-17, K-17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маркасы: 19:4:19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N-19, P-4, K-19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маркасы: 21:1:21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P-1, K-21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маркасы 23:13:8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N-23, P-13, K-8, S-1, Ca-0,5, Mg-0,4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маркасы 23:13:8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N-23, P-13, K-8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маркасы NPK 16-16-16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P2O5-16, K2O-16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маркасы NPK 24-6-15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N-24, P-6, K-15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маркасы NPKS 21-10-10-2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P-10, K-10, S-2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маркасы NPKS 22-7-12-2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N-22, P-7, K-12, S-2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Жақсартылған гранулометриялық құрамы бар Нитроаммофоска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K-16, S-2, Ca-1, Mg-0,6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Жақсартылған гранулометриялық құрамы бар Нитроаммофоска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N- 16, P-16, K-16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15:24:16 маркалы жақсартылған гранулометриялық құрамдағы Нитроаммофоска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N- 15, P-24, K-16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15:24:16 маркалы жақсартылған гранулометриялық құрамдағы Нитроаммофоска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P-24, K-16, S-2, Ca-1, Mg-0,6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16:16:16 маркалы жақсартылған гранулометриялық құрамдағы Нитроаммофоска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N- 16, P-16, K-16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16:16:16 маркалы жақсартылған гранулометриялық құрамдағы Нитроаммофоска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K-16, S-2, Ca-1, Mg-0,6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17:0,1:28 маркалы жақсартылған гранулометриялық құрамдағы Нитроаммофоска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N-17, P-0,1, K-28, S-0,5, Ca-0,5, Mg-0,5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17:0,1:28 маркалы жақсартылған гранулометриялық құрамдағы Нитроаммофоска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N- 17, P-0,1, K-28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21:0,1:21 маркалы жақсартылған гранулометриялық құрамдағы Нитроаммофоска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N- 21, P-0,1, K-21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8:24:24 маркалы жақсартылған гранулометриялық құрамдағы Нитроаммофоска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N- 8, P-24, K-24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8:24:24 маркалы жақсартылған гранулометриялық құрамдағы Нитроаммофоска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P-24, K-24, S-2, Ca-1, Mg-0,6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UNICROP 0-36-24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Р-36, К-24, MgO-2, B-2, Mn-1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Жүзім 0-40-25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P2O5-40%, K2O-25%, Mg-2%, SO3-4,0%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Астық 19 -19 - 19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N:19%, (Р2О5):19%, (К2О):19%, MgO:2%, SО3:4,1%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Астық 6-23-35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6 % (Р2О5): 23% (К2О): 35 % MgO: 1% S О3: 2.5% B, Fe, Cu, Mn, Zn, Mo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Картоп 0-43-28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P2O5-43%, K2O-28%, Mg-2%, SO3-4,3%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Жүгері 5,7-37-5,4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N-5,7%, P2O5-37%, K2O-5,4%, Zn-3,4%, SO3-20%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Майлы 0-20-33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(Р2О5):20% (К2О):33% Mg:1% B:1,5% SО3:20% Zn -0,02, B-0,15, Mn-0,5, Mo-0,001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Қияр 6-16-31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P2O5-16%, K2O-31%, MgO-2%, SO3-5%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Қант қызылшасы 0-36-24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P2O5-36%, K2O-24%, Mg-2%, SO3-5,5%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Қызанақ 6-18-37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P2O5-18%, K2O-37%, MgO-2%, SO3-8,6%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Көкөніс 12-5-27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P2O5-5%, K2O-27%, CaO-8%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 karal Herb органоминералды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гуматы -2%, гумин қышқылдары -36,5%, фульв қышқылдары -63,5%, N-45мг/л, P-54,6мг/л, K-29,1мг/л, Fe-31,5мг/л, Ca-97,6мг/л, Mn-0,11мг/л, Cu-0,42мг/л, Mo-0,24мг/л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Органоминералды тыңайтқыш FULVITAL PLUS W.P.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 - 1,35%, Mn - 25 г/кг, Mg - 70 г/кг, S - 60 г/кг, Zn - 25 г/кг, Cu - 10 г/кг, фульв қышқылдары - 750 г/кг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13 153,0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Органоминералды тыңайтқыш HUMIFIELD w.g.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тұздары -80г/кг, гумин қышқылдарының аммоний тұздары -750г/кг, N-60г/кг, аминқышқыл-100-120г/кг, K2O-40-60г/кг, микроэлементтер -21г/кг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Millerplex органоминералды тыңайтқышы (Миллерплекс)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P205-3, K20-3, теңіз балдыры сығындысы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6 498,0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Millerstart органоминералды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балдыры сығындысы -99,5%, Мырыш (Zn)-0,5 %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11 548,0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"Zargreen natural Liquid Fertilizer" органоминералды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P2O5-2, K2O-2,5, Аминқышқылдар- 40, бос аминқышқылдары L- 6, органикалық көміртек - 11, органикалық заттар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Биостим Органо-минералды тыңайтқышы, "Астық"маркасы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аминқышқылдар-7%, N-5,5%, P2O5-4,5%, K2O-4%, MgO-2%, SO3-2%, Fe-0,3%, Mn-0,7%, Zn-0,6%, Cu-0,4%, B-0,2%, Mo-0,02%, Co-0,02%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3 375,0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Биостим Органо-минералды тыңайтқышы,"Жүгері" маркасы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аминқышқылдар-6%, N-6%, MgO-2%, SO3-6%, Fe-0,3%, Mn-0,2%, Zn-0,9%, Cu-0,3%, B-0,3%, Mo-0,02%, Co-0,02%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Органикалық-минералды тыңайтқыш Биостим, "Майлы"маркалы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аминқышқылдар-6%, N-1,2%, MgO-3%, SO3-8%, Fe-0,2%, Mn-1%, Zn-0,2%, Cu-0,1%, B-0,7%, Mo-0,04%, Co-0,02%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Органикалық-минералды тыңайтқыш Биостим, "Өсу" маркасы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аминокислоты-4%, N-4%, P2O5-10%, MgO-2%, SO3-1%, Fe-0,4%, Mn-0,2%, Zn-0,2%, Cu-0,1%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Биостим Органо-минералды тыңайтқышы, "Қызылша" маркасы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аминқышқылдар-6%, N-3,5%, MgO-2,5%, SO3-2%, Fe-0,03%, Mn-1,2%, Zn-0,5%, Cu-0,03%, B-0,5%, Mo-0,02%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Биостим органоминералды тыңайтқышы, "Старт" маркасы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Аминқышқылдар-5,5 %, полисахаридтер -7,0 %, N-4,5 %, Р2О5-5,0 %, K2O-2,5 %, MgO-1,0 %, Fe-0,2 %, Mn-0,2 %, Zn-0,2 %, Cu-0,1 %, B-0,1 %, Mo-0,01 %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Органо-минералды тыңайтқыш Биостим, "Универсал"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аминқышқылдар-10%, N-6%, K2O-3%, SO3-5%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"Борошанс" органикалық-минералды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20%B+4%N+20% органикалық заттар+20% теңіз балдыры сығындысы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"Макрошанс" органикалық-минералды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Cu + 3 % Fe + 0,7% Mn + 1,6 % Zn + 0,3 % B +0,7 % Mg +1 % S + 5 % K + 20% органикалық заттар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"Фульвигрейн" гумин және фульв қышқылдарына негізделген Органо-минералды тыңайтқыш, Фульвигрейн Антистресс маркасы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қышқылдарының тұздары-10%, фульв қышқылдарының тұздары-2%, амин қышқылдары - 6%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5 649,0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"Фульвигрейн" гумин және фульв қышқылдары негізіндегі Органо-минералды тыңайтқыш, фульвигрейн бор маркасы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- 8%, фульв қышқылдарының тұздары - 10%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"Фулвигрейн" гумин және фульв қышқылдарына негізделген Органо-минералды тыңайтқыш, фулвигрейн Классик маркасы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қышқылдарының тұздары - 16%, фульв қышқылдарының тұздары-4%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"Фулвигрейн" гумин және фульв қышқылдарына негізделген Органо-минералды тыңайтқыш, Фулвигрейн Стимул маркасы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- 1,5%, Cu - 0,5%, Mg - 2,1%, Mn - 0,65%, Fe - 1,35%, Zn - 0,3%, фульв қышқылдары- 20%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5 948,0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"Полишанс" органикалық-минералды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теңіз балдыры сығындысы+1,4% альгин қышқылы+15% органикалық+9% N+3% P2O5+6% K2O+1,6% Fe+0,8% Cu+1,2% Zn+0,4% Mn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Органоминералды тыңайтқыш Силамин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аминқышқылдары-50% дейін, фитогормон кешені, В дәрумені кешені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"Шанс Универсал"органикалық-минералды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теңіз балдыры сығындысы+10% Zn +15% 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"Энергошанс" органикалық-минералды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теңіз балдыры сығындысы+5% Органикалық+1% альгин қышқылы + 6% N + 2,5% P + 6% 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Эфика Органо-минералды тыңайтқышы, маркасы: "ЭФИКА АЗОТ"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N-9,0%, Mg-3,0%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Эфика Органо-минералды тыңайтқышы, "ЭФИКА БОР" маркасы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N-4.0%, B-9.5%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Эфика Органо-минералды тыңайтқышы, маркасы: "ЭФИКА Магний"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N-4,0%, Mg-2,5%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ЭФИКА Органо-минералды тыңайтқышы, маркасы: "ҚР ЭФИКАСЫ"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P-9,0%, K-8,0%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Эфика Органо-минералды тыңайтқышы, маркасы: "ЭФИКА мырыш"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Zn-3,0%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Пекацид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Р2О5-60; К2О-20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 селитрасы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34,4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65 000,0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 селитрасы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N-34,6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Түйіршіктелген кеуекті модификацияланған аммиак селитрасы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N-34,7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маркалы аммиак селитрасы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N-34,4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маркалы аммиак селитрасы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N-34,5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Кеуекті модификацияланған аммиак селитрасы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N-34,5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 w:id="7"/>
          <w:p>
            <w:pPr>
              <w:spacing w:after="20"/>
              <w:ind w:left="20"/>
              <w:jc w:val="both"/>
            </w:pPr>
            <w:r>
              <w:rPr>
                <w:rFonts w:ascii="Times New Roman"/>
                <w:b w:val="false"/>
                <w:i w:val="false"/>
                <w:color w:val="000000"/>
                <w:sz w:val="20"/>
              </w:rPr>
              <w:t>
Техникалық калий нитраты,</w:t>
            </w:r>
          </w:p>
          <w:bookmarkEnd w:id="7"/>
          <w:p>
            <w:pPr>
              <w:spacing w:after="20"/>
              <w:ind w:left="20"/>
              <w:jc w:val="both"/>
            </w:pPr>
            <w:r>
              <w:rPr>
                <w:rFonts w:ascii="Times New Roman"/>
                <w:b w:val="false"/>
                <w:i w:val="false"/>
                <w:color w:val="000000"/>
                <w:sz w:val="20"/>
              </w:rPr>
              <w:t>
СХ маркалары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N-13,5, К-37,6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маркалы түйіршіктелген кальций нитраты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N-15,4%, CaO-90%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156 250,0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маркалы түйіршіктелген кальций нитраты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N-15,5%, CaO-26,3%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 SIB маркалары (өзгертілген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К2О-50, Bacillus subtilis Ч-13-5*10^4КОЕ/г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маркалы суда еритін тыңайтқыш (қоспа) қоспасы 13:40:13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N-13±2, Р-40±2, К-13±2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330 357,0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маркалы суда еритін тыңайтқыш (қоспа) қоспасы 18:18:18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N-18±2, P-18±2, K-18±2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маркалы суда еритін тыңайтқыш (қоспа) қоспасы 20:20:20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N-20±2, P-20±2, K-20±2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маркалы суда еритін тыңайтқыш (қоспа) қоспасы 5:15:45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N-5±2, P-15±2, K-45±2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ФЕРТИМ маркалы аралас минералды тыңайтқыштары FertiM NPK 10:26:26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- 10, P2O5 - 26, К2О - 26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ТҰҚЫМҒА АРНАЛҒАН СТИМАКС (STIMAX SEEDS)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N-7,2%, P2O5-5%, K2O-5%, B-0,1%, Fe-0,25%, Zn-0,5%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СТИМАКС СТАРТ (STIMAX START)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1,2 % Fe: 1% Mn: 0.5% Zn:0,5%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S-24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21%, S: 24%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21-ден кем емес, күкірт 24-тен кем емес, су 0,2-ден аспайды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сульфаты+BMZ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S-24, B-0,018, Mn-0,030, Zn-0,060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Түйіршіктелген аммоний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S-24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Түйіршіктелген аммоний сульфаты B маркасы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N-21.S-24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Түйіршіктелген аммоний сульфаты В маркасы (аммоний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S-24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SIB маркалы аммоний сульфаты (модификацияланған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S-24, Bacillus subtilis Ч-13-2,5*10^5, КОЕ/г.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сульфаты - жанама өнім (В маркасы)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S-24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K2О-53, SО3-18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K2O-52%, SO4-45%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K2O-53%, SO4-18%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K2O-52, SO3- 45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К2О-52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K2O-51%, SO3-47%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 (Krista SOP)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K2O-52, SO3- 45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 (Yara Tera Krista SOP)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K2O-52, SO3- 45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 (калий күкірт қышқылы)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K2O-52, SO4-53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 (калий күкірт қышқылы)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K2O-50, SO4-51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Сульфат-аммоний нитраты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N-26, S-13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Сульфоаммофос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P-20, S-12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87 500,0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Сульфоаммофос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S-10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Сульфоаммофос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P2O5-20, S-14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Сульфоаммофос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P2O5-20, S-12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Сульфоаммофос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P2O5-16, S-10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16:20:12 Сульфоаммофос маркасы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P-20, S-12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NS 30:7 Сульфонитраты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 S-7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маркалы Суперфосфат (аммонизацияланған суперфосфат (ASSP))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P2О5-15, К2О-2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Текамин Брикс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балдыры сығындысы-10%; органикалық заттар, барлығы -20%; К-18%; B-0,2%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Текамин Макс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Аминқышқылдары, барлығы – 14,4%; N-7%; органикалық заттар, барлығы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Текамин Раис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 -аминқышқылдары-4,7%, теңіз балдыры сығындысы-4%, органикалық заттар-22%, N-5,5%, К-1%, Zn-0,15%, Mn-0,3%, B-0,05%, S-4%, Fe-0,5%, Cu-0,05%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Текамин Текс Фрут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Zn-0,05%; B – 0,14%; Mg – 0,7%; Mo – 0,02%; Ca – 12%; жалпы қант –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Текамин Флауэр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Аминқышқылдары, барлығы – 3%; N – 3%; Р – 10%; В – 1%; Mo-0,5%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Fe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 (EDDHSA о-о) - 6,0%; Fe (EDDHSA) - 3,8%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- 20%; Zn - 0,1%; Fe - 0,1%; pH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Bmo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L-аминқышқылдары-1,0%; N - 5,0%; B суда еритін - 10,0%; Мо-0,02%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CaB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- 10%, Са - 10%, B - 0,2%, L- аминқышқылдары - 6%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Fe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- 2,5%, Fe - 6%, L- аминқышқылдары - 6%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- 0,9%, К - 20%, L- аминқышқылдары - 5%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Mg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Mg-6%, L- аминқышқылдары - 6%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Mn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- 3,0%; Mn - 6,0%; L- аминқышқылдары - 6,0%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Zn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- 1,5%, Zn - 8%, L- аминқышқылдары - 6%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- 5%, этаноламин-10%, L-аминқышқылдары-6%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Микс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- 2%, Zn - 0,7%, Mn - 0,7%, B - 0,1%, Fe - 3%, Cu - 0,3%, Mo - 0,1%, L- аминқышқылдары - 6%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Текнофит PH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полигидроксикарбо қышқылы-20%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Appetizer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MnCl2-2,64%, ZnCl2-2,17%, NaOH-0,86%, GA142-93,33%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6 499,0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"Basfoliar 36 Extra SL"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N-27%, MgO-3, B-0,02, Cu-0,2, Fe-0,02, Mn-1,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BlackJak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 19-21, фульвоқышқылдары-3-5, Ульм қышқылдары және гумин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5 598,0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Boron 150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Бороэтаноламин-98-100, в т.ч. B-10,6-11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CALIBRA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MnCl2-2,64%, ZnCl2-2,17%, NaOH-0,86%, GA142-93,33%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6 499,0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COLORADO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MgCl2-11,41, CaCl2-7,24, MnCl2-4,83, ZnCl2-4,13, NaOH-0,55, GA142-22,81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5 175,0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COLORSTAR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MgCl2-11,41, CaCl2-7,24, MnCl2-4,83, ZnCl2-4,13, NaOH-0,55, GA142-22,81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ECOLINE Boron (Premium) тыңайтқышы-ЭКОЛАЙН Бор (Премиум)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B-14, N-4,5, аминқышқылдары L-a-1,0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Ecoline Oilseeds (chelates) тыңайтқышы - ЭКОЛАЙН Масличный (Хелаты)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 K2O-6, MgO-2,8, SO3-7, Fe-0,8, Mn-1,7, B-2,1, Zn-0,7, Cu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Goteo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P2O5-13, K2O-5, GA142-25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6 098,0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 Phosphite-LNK тыңайтқышы -Грос Фосфито -LNK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P2O5(фосфит)-20, K2O-15, L-a - аминқышқылдары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HanseAmino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аминқышқылдары: 24% бос аминқышқылдары: 13% құрғақ салмақ: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HanseBioSulfur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Элементар күкірт: 70% (сызықтық күкірт құрылымы (SO3-SO3))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Hanse Guard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- 9, NO3-N - 7, NH4-N - 2, K2O - 6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Hanse Premix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(Н): 5,5% Фосфат (Р2О5): 16,0% Калий (К2О): 0,1% Кальций (Са): 7,5% күкірт (S): 4,0% Темір (Fe): 0,3% Магний (MgO):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IKAR ELAIS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(NH4 - 10%, 135 г/л), Күкірт (S - 24%, 320 г/л), Молибден (Mo - 0,4%, 0,5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IKAR FOSTO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(NO3 - 6,6%, 100 г / л), мырыш (Zn-13%, 200 г / л), Марганец (Mn-1,35%, 20 г / л), мыс (Cu-0,13%, 2 г / л), органикалық заттар (0,13%, 2 г) /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IKAR NB 5-17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(NH2 - 5%, 70 г/л), Бор (B - 12%, 170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IKAR ZINTO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(NO3 - 6,6%, 100 г / л), мырыш (Zn-13%, 200 г / л), Марганец (Mn-1,35%, 20 г / л), мыс (Cu-0,13%, 2 г / л), органикалық заттар (0,13%, 2 г) /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 44 Mn +Mg+S+N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 - 18-23%, Mg - 10-13%, S - 2,5-4,8%, N - 0,1-0,4%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2 102,0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 80 Zn+P+S+N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Zn-5,9, P-19, S-5,3, N-3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Millerplex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P205-3, K20-3, теңіз балдыры сығындысы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6 498,0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Multoleo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GA142-8,8%, B-9,9%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Naturamin-B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 B-10, бос аминқышқылдары-4, органикалық заттар-4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Naturmix-L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N-4,3, B-0,74, Cu-0,47, Fe-6,75, Mn-3,92, Mo-0,20, Zn-1,08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 Power"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 пентаоксиді-26% - дан кем емес; су-60% - дан аспайды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Prairie Pride A (1-3-3)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1% қол жетімді фосфор (P2O5): 3% күкірт(S):0% еритін Калий (K2O):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Prairie Pride В (10-40-6)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- 10, P2O5 - 40, K2O - 6, S - 4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"Promostart"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QadamFerti Aminoleaf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аминқышқылдары-30%; жалпы Азот (N) – 6%; суда еритін фосфор Пентоксиді (P2O5) - 1%; суда еритін калий оксиді (К2О) - 1%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QadamFerti Boromax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Аминқышқылдары-2%; Жалпы Азот (N) - 3,2%; Суда Еритін Бор (В) –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QadamFerti pH Control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- 3%, оның ішінде амидті азот (NH2) - 3%; суда еритін фосфор Пентоксиді (P2O5) - 15%; иондық емес баз-25%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QadamFerti Silimax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калий оксиді (К2О) - 15%; суда еритін калий диоксиді (SiO2) - 10%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QadamFerti Start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аминқышқылдары-4%; жалпы Азот (N) - 4%; суда еритін фосфор Пентоксиді (P2O5) – 8%; суда еритін калий оксиді (К2О) - 3%; полисахаридтер – 15%; темір (Fe) хелат түрінде (EDDHA) – 0,1%; мырыш (Zn) хелат түрінде (EDTA) - 0,02%; суда еритін Бор (В) – 0,03%, Цитокининдер-0,05%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QadamFerti Unileaf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аминқышқылдары-4%; жалпы Азот (N) – 4%; суда еритін фосфор Пентоксиді (P2O5) – 6%; суда еритін калий оксиді (К2О) - 2%; полисахаридтер – 12%; темір (Fe) хелат түрінде (EDTA) – 0,4%; марганец (Mn) хелат түрінде (EDTA) – 0,2%; мырыш (Zn) хелатталған түрінде (EDTA) –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Raiza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N-4,5, Бос аминқышқылдары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Reasil Forte Тұқым Бастау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(N)жалпы 6,00, азот (N) органикалық 2,00, азот (N) мочевина 4,00, Фосфор (P2O5) 2,50 агенті бар кешен, Калий (К2О) 2,50 агенті бар кешен, Магний (МдО) 2,50 агенті бар кешен, бор (В) бороэтаноламин 2,00, Кобальт (Со) кешені 0,10 агентпен, мыс (Cu) 1,00 агентпен кешен, Темір (Fe) 1,20 агентпен кешен, Марганец (MP) 1,20 агентпен кешен, Молибден (Mo) 0,25 агентпен кешен, мырыш (Zn) 1,20 агентпен кешен, Гидроксикарбон қышқылдары 20,00, амин қышқылдары 8,00, су қалғаны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Retrosal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Ca-8,0%, Zn-0,2% (EDTA), дәрумендер, Осмолит, Бетаин, ақуыздар, аминқышқылдары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Rooter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P2O5-13%, K2O-5%, GA142-25%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6 098,0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"SAMPPI"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KNO3-6%, C6H8O7-5%, Ca(H2PO4)2-5%, Na2-EDTA·2H2O-3,5%, MnCl2·4H2O-3,2%, NaNO3-2%, FeCl3·6H2O-2%, H3BO3-1%, Cu(NO3)2·3H2O-0,2%, (NH4)6Mo7O24·4H2O-0,2%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Starflor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MgSO4-30,10%, Na2MoO4-0,06%, GA142-20%, B-37,11%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SunnyMix B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N-4,05% B-10,2%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SunnyMix Zn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Zn-12,5%, N-16,4%, +аминқышқылдары-85г/л, өсімдіктердің өсуі мен иммунитетін ынталандырушылар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Sunny Mix күнбағыс тыңайтқышы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MgO-8,36% Mn-7,0% S-10,7%, Mo-4,0%, +органикалық қышқылдар-25г / л, амин қышқылдары — 25г/л, өсімдіктердің өсуі мен иммунитетін ынталандырушылар — 10г /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"Sunny Mix бидай"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 P2O5-40% K2O-5,48% B-4,5% Zn-14,6% Mo-0,5% MgO-6,56% Mn-21,1% Fe-14% S-7,95 Cu-7,6%, органикалық қышқылдар-25г / л, аминқышқылдары-25г / л, өсімдіктердің өсуі мен иммунитетін стимуляторлар-10г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Sunny Mix астық тұқымдары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N-2,73% Cu-5,4% Zn-5,3% Mo-1,3% Mn-2,43%, CaO-3,41% Fe-3,85% + органикалық қышқылдар-25г/л, аминқышқылдары-25г / л, өсімдіктердің өсуі мен иммунитетін стимуляторлар-10г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"Sunny Mix әмбебап"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N-2,33% P2O5-20,3% K2O-13,7% B-5,1% Zn-5,6% Mo-0,06% Co-0,01% MgO-8,2% Mn-8,13% Fe-1,0% Cu-1,6%, органикалық қышқылдар-25г / л, аминқышқылдары-25г / л, өсімдіктердің өсуі мен иммунитетін стимуляторлар-10г /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Terra-Sorb complex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аминқышқылдары 20, N-5,5, B-1,5, Zn-0,1, Mn-0,1, Fe-1,0, Mg-0,8, Mo-0,001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6 982,0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Terra-Sorb foliar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аминқышқылдары 9,3, N-2,1, B-0,02, Zn-0,07, Mn-0,04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Thio-Sul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тиосульфатының сулы ерітіндісі -55-65%, N-12, S-26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Tonivit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P2O5-13, K2O-5, GA142-25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6 098,0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Vitalroot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P2O5-13%, K2O-5%, GA142-25%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YaraLiva Calcinit (кальций нитраты)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N- 15,5, NH4-1,1, NO3-14,4, CaO-26,5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YaraMila 16-27-7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P2O5-27, K2O-7, SO3-5, Zn-0,1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225 000,0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 Mila NPK 12-24-12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P2O5-24, K2O-12, MgO-2, SO3-5,Fe-0,2, Zn-0,007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 Mila NPK 16-27-7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P2O5-27, K2O-7, SO3-5, Zn-0,1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YaraMila NPK 7-20-28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 P2O5-20%, K2O-28%, MgO-2%, SO3-7,5%, B-0,02%, Fe-0,1%, Mn-0,03%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 Mila NPK 9-12-25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 P2O5-12, K2O-25, MgO-2, SO3-6,5, В-0,02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YaraRega 9-0-36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 K2О-36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527 625,0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YaraRega 9-5-26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 P2О5-5, K2О-26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 Tera Krista K Plus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N-13,7, NO3-13,7, K2O - 46,3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AGRIPHOS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P205-29,1, K20-6,4,Cu-1, Fe-0,3, Mn-1,4, Zn-1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BRASSITREL PRO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N-4,5%, Ca-5,8%, CaO-8,1%, Mg-4,6%, MgO-7,7%, B-3,9%, Mn-4,6%, Mo-0,3%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KOMBIPHOS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P2O5-29,7%, K2О-5,1%, Mg-2,7%, MgO-4,5%, Mn-0,7%, Zn-0,3%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1 795,0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KOMBIPHOS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P2О5-29,7, K20-5,1, MgO-4,5, Mn-0,7, Zn-0,34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Thiotrac 300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S-30, N-20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Azos 300™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S-22,8, N-15,2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 vita TM Seedlift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P2O5-26, Zn-27,5, Ca-16,9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Yieldon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 К2О-3,0, С-10,0, Zn-0,5, Mn-0,5, Mo-0,2, GEA689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азотты тыңайтқыш (N: 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N-23-28, S-1-3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КАС-32 маркалы азотты сұйық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87 500,0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КАС-32 маркалы азотты сұйық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N-31,7-32,3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күкірті бар азотты тыңайтқыш N:S маркасы (26:13)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N-26, S-13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Азот-магний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N-34,4, MgO-0,3-1,0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75 893,0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азот-фосфор күкірті бар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P2О5-20 + S-14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87 500,0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азот-фосфор күкірті бар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S-14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азот-фосфор күкірті бар тыңайтқыш (NP (S)) Сульфоаммофос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P2O5-20, S-14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маркалы құрамында азот-фосфор күкірті бар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S-8-14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NP+S=16:20+12 маркалы құрамында азот-фосфор күкірті бар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P-20, S-12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азот-фосфор күкірті бар тыңайтқыш маркалары: NP+S=20: 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S-14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NP+S=20:20+14 маркалы құрамында күкірті бар азот-фосфор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S-14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10:26:26 маркалы азот-фосфор-калий тыңайтқышы (диаммофоска)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10 P 26 K 26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NPK-1 маркалы азот-фосфор-калий тыңайтқышы (диаммофоска)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P2O5-26, S-27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NPKS -4 (N-15, P-15, K-15, S-11)маркалы азот-фосфор-калий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P2O5-15, K2O-15, S-11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NPKS -8 маркалы азот-фосфор-калий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P2O5-20, K2O-30, S-2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10:20:20 маркалы азот-фосфор-калий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N- 10, P-20, K-20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10:26:26 маркалы азот-фосфор-калий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10 P 26 K 26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12:32:12 маркалы азот-фосфор-калий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P-32 K-12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13:19:19 маркалы азот-фосфор-калий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P-19, K-19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15-15-15 маркалы азот-фосфор-калий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P-15, K-15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16:16:16 маркалы азот-фосфор-калий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16 P 16 K 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 маркалы азот-фосфор-калий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N- 7, P-7, K-7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8:19:29 маркалы азот-фосфор-калий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P-19, K-29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8:20:30 маркалы азот-фосфор-калий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P-20, K-30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NPK-1 маркалы азот-фосфор-калий тыңайтқышы (диаммофоска)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NPKS-4 маркалы азот-фосфор-калий тыңайтқышы (NPK 15:15:15:11)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P-15%, K-15%, S-11%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NPKS-8 маркалы азот-фосфор-калий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P-20, K-30, S-2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Диаммофоск 10-26-26 маркалы азот-фосфор-калий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P2O5-26, S-26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Диаммофоск 10-26-26 маркалы азот-фосфор-калий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10 P 26 K 26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Диаммофоск 10-26-26 маркалы азот-фосфор-калий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 S-1,0-2,0, Mg-0,3-1,0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10:26:26+B диаммофоск маркалы азот-фосфор-калий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 S-2, B-0,03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10:26:26+BCMZ диаммофоск маркалы азот-фосфор-калий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 S-2, B-0,02, Mn-0,03, Zn-0,06, Cu-0,03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10:26:26+BMZ Диаммофоск маркалы азот-фосфор-калий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 S-2, B-0,018, Mn-0,03, Zn-0,06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10:26:26+Zn Диаммофоск маркалы азот-фосфор-калий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 S-2, Zn-0,21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Азот-фосфор-калий тыңайтқышы, маркалары: диаммофоска 10-26-26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Азот-фосфор-калий маркалы тыңайтқыш: диаммофоска 10-26-26, NPK-1 (диаммофоска)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NPK(S) 13-17-17(6) маркалы құрамында азот-фосфор-калий күкірті бар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N-13±1, P-17±1, K-17±1, S-кемінде 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NPK(S) 13-17-17(6)+0,15 B+0,6 Zn маркалы құрамында азот-фосфор-калий күкірті бар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N-13±1, P-17±1, K-17±1, В-0,15±0,05, Zn-0,6±0,1, S- кемінде 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NPK(S) 15-15-15(10) маркалы құрамында азот-фосфор-калий күкірті бар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N-15±1, P-15±1, K-15±1, S- кемінде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NPK(S) маркалы құрамында азот-фосфор-калий күкірті бар тыңайтқыш 15:15: 15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Р-15%, K-15%, S-11%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(S) 8-20-30 (2) маркалы құрамында азот-фосфор-калий күкірті бар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P-20, K-30, S-2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NPK(S) 13-17-17(6) маркалы құрамында азот-фосфор-калий күкірті бар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P-17, K-17, S-6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NPK(S) 13-17-17(6)+0,15 В+0,6 Zn маркалы құрамында азот-фосфор-калий күкірті бар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P-17, K-17, S-6, В-0,15, Zn-0,6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NPK(S) 15-15-15(10) маркалы құрамында азот-фосфор-калий күкірті бар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P-15, K-15, S-10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NPK(S) 15-15-15(10) маркалы құрамында азот-фосфор-калий күкірті бар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P-15, K-15, S-10, Mg-0,3-1,0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АМИНОАЛЕКСИН (AMINOALEXIN)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P-30, K-20, L-a-Аминқышқылы-4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6 299,0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Аминозол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Аминқышқылы -56-58%, N-9,4%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Аминосит 33%(Aminosit 33%)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Бос аминқышқылдары - 33%; - Органикалық заттардың жалпы мөлшері-48%; - азоттың жалпы мөлшері (N) - 9,8%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Құрамында 33,5% азот бар аммиак-нитратты тыңайтқыш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N-32,5-33,5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80 357,0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Бенефит ПЗ (Benefit PZ)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 C-10,0%, Нуклеотидтер, Витаминдер, Ақуыздар, Амин Қышқылдары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 маркалы "Бай"тыңайтқыш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P2O5-6,K2O-9, B-0,7, S-0,04, Co-0,002, Cu-0,01, Mn-0,05, Zn-0,01, Mo-0,007, Cr-0,0001, Ni-0,002, Li-0,0005, Se-0,0002, БМВ- калий гуматтары, фитоспорин-М (кемінде 2х10 тірі жасуша титрі және 1 мл спора)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"БОРОГУМ"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B-11, S-0,04, Mn-0,05, Cu-0,01, Zn-0,01, Mo-0,005, Co-0,002, Li-0,0005, Se-0,0002, Cr-0,0007, БМВ-гумин қышқылдарының калий тұздары-1,5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"маркалы" БОРОГУМ - М "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B-4, S-0,17, Fe-0,05, Cu-0,2, Zn-0,01, Mn-0,02, Mo-0,05, Co-0,005, Ni-0,001, Li-0,0002, Se-0,0001, Cr-0,0002, БМВ-гумин қышқылдарының калий тұздары-1, фитоспорин-М (титр кемінде 1,5x10 КОЕ/мл)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маркалы "БОРОГУМ - М"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B-7, S-0,04, Cu-0,01, Zn-0,01, Mn-0,04, Mo-3, Co-0,002, Ni-0,002, Li-0,0002, Se-0,0001, Cr-0,0005, БМВ-гумин қышқылдарының калий тұздары-2, фитоспорин-М (титр кемінде 5x10 КОЕ/мл)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4 348,0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Бороплюс (Boroplus)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Brexil Кальций (Brexil Ca)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 – 20,0% (LSA), B –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Brexil Combi (Brexil Combi)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 Cu-0,3%(LSA), Fe-6,8% (LSA), Mn-2,6% (LSA), Mo - 0,2% (LSA), Zn-1,1% (LSA)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Брексил Микс (Brexil Mix)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 -6% (LSA), B-1,2%, Cu-0,8% (LSA), Fe-0,6% (LSA), Mn-0,7% (LSA), Mo - 1,0% (LSA), Zn-5,0% (LSA)</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2 694,0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Брексил Мульти (Brexil Multi)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 – 8,5%, B – 0,5%, Fe – 4,0%, Mn – 4,0%, Zn – 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Брексил Феррум (Brexil Fe)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Fe-10% (LSA)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Брексил Мырыш (Brexil Zn)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 – 10,0% (LSA)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Вива (Viva)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- 3,0%, K2O - 8,0%, C - 8,0%, Fe - 0,02% (EDDHSA), Полисахаридтер, Дәрумендер, Ақуыздар, Амин Қышқылдары, Тазартылған Гумус Қышқылдары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Super 7-7-7 гель тәрізді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 P2O5-7%, K2O-7%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Микроэлементтері бар Гумат K/Na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(N)жалпы 3,50, азот (N) органикалық 0,25, азот (N) мочевина 3,25, Фосфор (P2O5) 0,50 агенті бар кешен, Калий (К2О) 2,50 агенті бар кешен, Магний (MgO) 0,10 агенті бар кешен, бор (В) бороэтаноламин 0,10, Кобальт (Со) кешені 0,01 агентпен, мыс (Си) 0,05 агентпен кешен, Темір (Fе) 0,12 агентпен кешен, Марганец (Mn) 0,10 агентпен кешен, Молибден (Мо) 0,025 агентпен кешен, мырыш (Zn) 0,12 агентпен кешен, гумин және фульв қышқылдары 10,00, Гидроксикарбон қышқылдары 0,60, аминқышқылдары 2,40, қалған 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Гумат Тыңайтқышы-Стресске Қарсы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Азот (N) 2,00, гумин және Фульв қышқылдары 10,00, су қалғаны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Кешенді тыңайтқыштар (ЖКУ), маркалары: 11-37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N-10.P2O5-37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КАС-30 маркалы сұйық азотты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87 500,0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КАС-32 маркалы сұйық азотты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32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КАС-32 маркалы сұйық азотты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Кальбит С тыңайтқыш (Calbit 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 – 15,0% (LSA)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Старт 13:40:13+МЭ маркалы суда еритін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N-13±2, P-40±2, K-13±2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330 357,0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18:18:18+3MgO+МЭ Әмбебап маркалы суда еритін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N-18±2, P-18±2, K-18±2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20:20:20+МЭ Әмбебап маркалы суда еритін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N-20±2, P-20±2, K-20±2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12:6:36+2,5MgO+МЭ Финал маркалы суда еритін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N-12±2, P-6±2, K-36±2, MgO-2,5±0,5 + МЭ</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Фертика плюс микроэлементтері бар күрделі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P2O5-20, K2O-27, Fe-0,1, Mn-0,1, Cu-0,01,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BACTOLIKS-maximus күрделі органоминералды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C-8%, аминқышқылдары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 HUMIN күрделі органоминералды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C-8%, гумин қышқылдары-18% фульво қышқылы-18%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BLOOM SET күрделі органоминералды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C-8%, Zn-1%, B-0,05%, аминқышқылдары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Doping-ENERGY күрделі органоминералды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C-8%, аминқышқылдары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ISAPTION күрделі органоминералды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C-8%, аминқышқылдары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Mega күрделі органоминералды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C-3%, аминқышқылдары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RAIZE күрделі органоминералды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K2O-0,5%, C-10%, гумин қышқылдары-18% фульво қышқылы-18%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ROYAL ROOT күрделі органоминералды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K2O-0,5%, C-10%, гумин қышқылдары-20% фульво қышқылы-20%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Super Amino Cal күрделі органоминералды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CaO-14%, B-0,2%, аминқышқылдары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SUPER FUMIN күрделі органоминералды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C-8%, гумин қышқылдары-20% фульво қышқылы-20%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Super Gel K күрделі органоминералды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 K2O-17%, аминқышқылдары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SUPER GUMIN MAX күрделі органоминералды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C-8%, гумин қышқылдары-20% фульво қышқылы-20%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SUPER SOIL күрделі органоминералды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K2O-2%, гумин қышқылдары -14% фульво қышқылы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"Оксигумат-У" күрделі органоминералды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NH4, NH2-1,2%, P2O5-2,0%, K2O-2,4%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 ДМП (Control DMP)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 АМИДТІ АЗОТ) , P2O5-17%(ФОСФОР ПЕНТОКСИДІ)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Лебозол-Заатгут Микс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Mn-7,8%, N-6,8%, Zn-4,2%, Cu-2,2%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Лебозол - МагФос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P2О5-30%, MgO-6,8%, N-3%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7 552,0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лебозол маркасы: Лебозол-Калий 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K2O-30%, N-3%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лебозол маркасы: Лебозол-Кальций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СаО-16,7%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лебозол маркасы: Лебозол- Молибден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лебозол маркасы: Лебозол-Натрилант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N-27%: карбамидті азот-18%: нитратты азот-5%: аммиак азот-4%: Mg-3%: микроэлементтер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лебозол маркасы: Лебозол-Магний Нитраты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MgO-10%, N-7%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лебозол маркасы: лебозол-марганец нитраты 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Mn-15%, N-7,7%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лебозол, маркалары: Лебозол-Нутриплант 8-8-6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мочевина азоты-5,6%, аммиак азоты-1,7%, нитрат азоты-0,7%, P2O5-8%, K2O-6%, микроэлементтер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лебозол маркасы: Лебозол-күкірт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лебозол маркасы: Лебозол-мырыш 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Лебозол-Нутриплант 5-20-2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аммиак азоты-4,2%, карбамид азоты-0,9%, P2O5-20%, К2О-5%, микроэлементтер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Лебозол тыңайтқышы-толық күтім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аминқышқылдары -11,6%, N-9,4%, K2O-2,7%, MgO-1,7%, Mn-1,5%, P2O5-0,9%, Zn-0,5%, Cu-0,3%, B-0,05%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 16:20 + 12% S + 0.05% B маркалы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P-20, S-12, B-0,05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101 475,0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6:24:12 + 2% Ca + 5% S + 0.05% Zn маркалы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P-24, K-12, Ca-2, S-5, Zn-0,05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7:21:21 + 4% S + 0.05% Zn маркалы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 P-21, K-21, S-4, Zn-0,05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8:15:15 + 3% Ca + 9% S маркалы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P-15, K-15, Ca-3, S-9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Шебер 13:40:13 (Master 13:40:13)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13,0%, P2O5 – 40,0%, K2O – 13,0%, B – 0,02%, Cu – 0,005% (EDTA), Fe – 0,07% (EDTA), Mn – 0,03% (EDTA), Zn – 0,01% (EDTA)</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Шебер 15:5:30+2 (Master 15-5-30+2)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Р205-5%;К2O-30%, MgO - 2%, B-0,02%, Cu-0,005% (EDTA), Fe-0,07% (EDTA), Mn-0,03% (EDTA), Zn-0,01% (EDTA)</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Шебер 18:18:18+3MgO+S+TE (Master 18:18:18+3MgO+S+TE)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- 18,0%, P2O5 - 18,0%, K2O - 18,0%, MgO - 3,0%, SO3 - 6,0%, B - 0,02%, Cu - 0,005% (EDTA), Fe - 0,07% (EDTA), Mn - 0,03% (EDTA), Zn - 0,01% (EDTA)</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Шебер 20:20:20 (Master 20:20:20)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Р205-20%;К2O-20%, B-0,02%, Cu-0,005% (EDTA), Fe-0,07% (EDTA), Mn-0,03% (EDTA), Zn-0,01% (EDTA)</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Шебер 3:37:37 (Master 3:37:37)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- 3,0%, P2O5 - 37,0%, K2O - 37,0%, B - 0,02%, Cu - 0,005% (EDTA), Fe - 0,07% (EDTA), Mn - 0,03% (EDTA), Zn - 0,01% (EDTA)</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Мегафол (Megafol)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К2O-8%, C-9%, фитогормондар, бетаин, дәрумендер, ақуыздар, аминқышқылдары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Пекацид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Фосфаттардың массалық үлесі (P₂O₅) % - да 59-60-тан кем емес, калийдің массалық үлесі (k₂o) % - да 19-20-дан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минералды ФЕРТИКА маркасы: жапырақты ФЕРТИКА 10-5-40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P2O5-5, K2O-40, MgO-0,5, SO3-4,4, B-0,01, Cu-0,004, Fe-0,14, Mn-0,14, Zn-0,003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1 125,0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минералды ФЕРТИКА маркасы: жапырақты ФЕРТИКА 13-40-13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P2O5-40, K2O-13, MgO-0,1, SO3-0,08, B-5, Fe-0,08, Mn-0,08, Cu-0,003, Zn-0,03, Mo-0,003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минералды ФЕРТИКА маркасы: жапырақты ФЕРТИКА 18-18-18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P2O5-18, K2O-18, MgO-1,4, SO3-1,8, B-0,01, Fe-0,1, Mn-0,1, Cu-0,01, Zn-0,003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ФЕРТИКА маркасы: жапырақты ФЕРТИКА 4-13-36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 P2O5-13, K2O-36, MgO-1,6, SO3-7,7, B-0,01, Cu-0,03, Fe-0,1, Mn-0,1, Zn-0,002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минералды ФЕРТИКА маркасы: ФЕРТИКА Плюс 12-11-26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P2O5-11, K2O-26, MgO-2,5, SO3-3,3, B-0,01, Fe-0,1, Mn-0,1, Cu-0,03, Zn-0,002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минералды ФЕРТИКА маркасы: ФЕРТИКА Плюс 6,4-11-31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N-6,4, P2O5-11, K2O-31, MgO-2,6, SO3-4,4, B-0,01, Fe-0,1, Mn-0,1, Cu-0,03, Zn-0,002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 Крем (MC Cream)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 - 1,5%, Zn - 0,5%, Фитогормондар, Аминқышқылдары, Бетаин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 Сет (МС Set)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 Zn-1,5 (EDTA), фитогормондар, аминқышқылдары, бетаин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 ЭКСТРА (MC EXTRA)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К20 - 20,0%, N - 1,0%, C - 20,0%, Фитогормондар, Бетаин, Маннитол, Белоктар, Амин Қышқылдары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"Нутривант Плюс Астық (6-23-35)"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(N) - 6%; - Фосфор (P) - 23%; – Калий (K) - 35%; – Магний (MgO) - 1%; – Темір (Fe) - 0,05%; - Мырыш (Zn) - 0,2%; - Бор (B) - 0,1% ;- Марганец (Mn) - 0,2%; - Мыс (Cu) - 0,25%; - Молибден (Mo) - 0,002%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"Нутривант Плюс Майлы Дақыл (0-20-33)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Фосфор (P) – 20%; - Калий (K) – 33%; - Магний (MgO) – 1%; - Күкірт (S) – 7,5%; - Мырыш (Zn) - 0,02%; - Бор (B) - 1,5%; - Марганец (Mn) - 0,5%; - Мыс (Cu) - 0,0025%; - Молибден (Mo) - 0,001%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гуматы органоминералды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фульв қышқылдарының тұздары-20 г/л, гумин қышқылдарының тұздары-180 г/л, амин қышқылдары-25 г / л, микроэлементтер-10 г /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Органоминералды тыңайтқыш. Калий гуматы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KOH-25%, N-4%, P2O5-2%, Mg-2%, B-0,02%, Cu-0,05%, Fe-0,1%, Mn-0,05%, Mo-0,005%, Zn-0,1%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Органоминералды тыңайтқыш. Натрий гуматы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NaOH-28%, N-4%, P2O5-2,4%, Mg-2%, B-0,02%, Cu-0,07%, Fe-0,1%, Mn-0,08%, Mo-0,007%, Zn-0,2%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Плантафол 10:54:10 (Plantafol 10:54:10)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Р205-54%;К2O-10%, B-0,02%, Cu-0,05% (EDTA), Fe-0,1% (EDTA), Mn-0,05% (EDTA), Zn-0,05% (EDTA)</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Плантафол 20:20:20 (Plantafol 20:20:20)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Р205-20%;К2O-20%, B-0,02%, Cu-0,05% (EDTA), Fe-0,1% (EDTA), Mn-0,05% (EDTA), Zn-0,05% (EDTA)</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Плантафол 30:10:10 (Plantafol 30:10:10)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- 30,0%, P2O5 - 10,0%, K2O - 10,0%, B - 0,02%, Cu - 0,05% (EDTA), Fe - 0,1% (EDTA), Mn - 0,05% (EDTA), Zn - 0,05% (EDTA)</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Плантафол 5:15:45 (Plantafol 5:15:45)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- 5,0%, P2O5 - 15,0%, K2O - 45,0%, B - 0,02%, Cu - 0,05% (EDTA), Fe - 0,1% (EDTA), Mn - 0,05% (EDTA), Zn - 0,05% (EDTA)</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Полиферт (POLYFERT) маркасы: 15-7-30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P-7%, K-30%, Mg-0,20%, S-0,19%, Fe(EDTA)-0,10%, Mn(EDTA)-0,05%, Zn(EDTA)-0,012%, Сu(EDTA)-0,012%, B-0,045%, Mo-0,056%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Полиферт (POLYFERT) маркасы: 19-19-19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-19%, P-19%, K-19%, Mg-0,10%, S-0,19%, Fe(EDTA)-0,10%, Mn(EDTA)-0,05%, Zn(EDTA)-0,015%, Сu(EDTA)-0,012%, B-0,02%, Mo-0,07%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Радифарм (Radifarm)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- 3,0%, K2O - 8,0%, C - 10,0%, Zn (EDTA), Витаминдер, Сапониндер, Бетаин, Ақуыздар, Аминқышқылдары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6 443,0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Ростолон маркалы: 0-20-35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(N) -0, Фосфор (P2O5)-20, Калий (К2О)-35, күкірт (S)-7,5, Fe-0, Бор (B) -2, Mo-0,2, Cu-0,2, Zn-0,2, Mn-0,2, Mg-0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Ростолон маркалы: 14-14-14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(N) -14, Фосфор (P2O5) -14, Калий (К2О) -14, күкірт (S) -6,1, Fe-0,25, Бор (B)-0,1, Mo-0, Cu-0,65, Zn-0,65, Mn-0,55, Mg-3,4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Ростолон маркалы: 14-5-15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(N) -14, Фосфор (P2O5) -5, Калий (К2О) -15, күкірт (S) -0, Fe-0, Бор (B)-0, Mo-0, Cu-0,1, Zn-0,1, Mn-0,1, Mg-0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Ростолон маркалы: 15-5- 23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(N) -15, Фосфор (P2O5)-5, Калий (К2О)-23, күкірт (S)-9,7, Fe-0,2, Бор (B)-0,05, Mo-0, Cu-0,3, Zn-0,3, Mn-0,3, Mg-2,2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Ростолон маркалы: 17-6-18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(N) -17, Фосфор (P2O5)-6, Калий (К2О)-18, күкірт (S)-4,8, Fe-0,25, Бор (B)-0,1, Mo-1,5, Cu-0,8, Zn-0,8, Mn-0,9, Mg-0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Ростолон маркалы: 18-18-18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P2O5-18, K2O-18, S-4,7, Cu-0,03, Zn-5,3, Mg-0,025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Ростолон маркалы: 18-18-18 Ме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(N) -18, Фосфор (P2O5)-18, Калий (К2О)-18, күкірт (S)-1,7, Fe-0,1, Бор (B)-0,1, Mo-1,5, Cu-0,4, Zn-0,4, Mn-0,4, Mg-0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Ростолон маркалы: 3-11-26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(N) -3, Фосфор (P2O5)-11, Калий (К2О)-26, күкірт (S)-12,5, Fe-0,25, Бор (B)-0,1, Mo-0, Cu-0,55, Zn-0,55, Mn-0,5, Mg-4,5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Ростолон маркалы: 35 -0-0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(N) -35, Фосфор (P2O5)-0, Калий (К2О)-0, күкірт (S)-0, Fe-0, Бор (B)-4, Mo-0,05, Cu-0,1, Zn-0,1, Mn-0,1, Mg-0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Руткат(Rutkat)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аминқышқылдары-10%; - полисахаридтер-6,1%; - ауксиндер-0,6%; - Фосфор (P2O5) - 4%; - Калий (K2O) - 3%; - темір (Fe) - 0,4%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Свит (Sweet)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CaO-10, MgO-1, B-0,1, Zn-0,01 (EDTA), Моно -, ди -, үш -, полисахаридтер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маркалы құрамында азот-фосфор күкірті бар күрделі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S-8-14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87 500,0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маркалы құрамында азот-фосфор күкірті бар күрделі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S-14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маркалы құрамында азот-фосфор күкірті бар күрделі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(S-8-14)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азот-фосфор күкірті бар күрделі тыңайтқыш, маркасы 20:20+BCMZ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S-14, B-0,02, Cu-0,03, Mn-0,030, Zn-0,060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101 475,0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азот-фосфор күкірті бар күрделі тыңайтқыш, маркасы 20:20 + Zn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S-14, Zn-0,21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азот-фосфор күкірті бар күрделі тыңайтқыш, маркасы 20:20+В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S-14, B-0,03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азот-фосфор күкірті бар күрделі тыңайтқыш, маркасы 20:20+ВMZ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S-14, B-0,018, Mn-0,030, Zn-0,060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Ультрамаг Комби тыңайтқышы,"қызылшаға арналған" маркасы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MgO-2%, SO3-1,8%, B-0,5%, Cu-0,2%, Fe-0,2%, Mn-0,65%, Mo-0,005%, Zn-0,5%, Ti-0,02%, Na2O-3%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"Бұршақ дақылдары үшін" маркалы Ультрамаг Комби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SO3-1,0%, MgO-2,0%, Fe-0,3%, Cо-0,002%, Mn-0,4%, Zn-0,5%, Cu-0,2%, B-0,5%, Mo-0,036%, Ti-0,02%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дақылдар үшін" маркалы Ультрамаг Комби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SO3-4,5%, MgO-2,0%, Fe-0,8%, Mn-1,1%, Zn-1,0%, Cu-0,9%, Mo-0,005%, Ti-0,02%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үшін" маркалы Ультрамаг Комби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SO3-2,5%, MgO-2,5%, Fe-0,3%, Cо-0,002%, Mn-0,6%, Zn-0,65%, Cu-0,2%, B-0,4%, Mo-0,005%, Ti-0,03%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"Жүгеріге арналған" маркалы Ультрамаг Комби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SO3-4,2%, MgO-2,0%, Fe-0,7%, Mn-0,7%, Zn-1,1%, Cu-0,6%, B-0,4%, Mo-0,003%, Ti-0,02%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 дақылдар үшін" маркалы Ультрамаг Комби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SO3-2,5%, MgO-2,5%, Fe-0,5%, Mn-0,5%, Zn-0,5%, Cu-0,1%, B-0,5%, Mo-0,005%, Ti-0,03%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маркалы Ультрамаг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K2O-22,0, N-2,6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маркалы Ультрамаг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CaO-17,0, N-10,0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"Молибден" маркалы Ультрамаг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 - 3, N-4,5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Әмбебап "ГУМИМАКС-П" микроэлементтері бар күрделі гумин-минералды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және фульв қышқылдары - 2%, органикалық қышқылдар-14%, амин қышқылдары-0,15%, N-3,5%, P2O5-3,5%, K2O-5%, микроэлементтер-0,5%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Феррилен 4,8 (Ferrilene 4,8)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Fe-6,0% (EDDHSA орто-орто)</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3 583,0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Феррилен (Ferrilene)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Fe-6,0% (EDDHSA)</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Феррилен Триум (Ferrilеne Trium)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 – 6,0% (EDDHA/EDDHSA), Mn – 1,0% (EDTA), K2O –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БИОСТАРТ маркалы ФУЛЬВОГУМАТ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тұздары, гумин қышқылдары≤40%, калий тұздары, фульво қышқылдары≤5%, биокатализатор≤50%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маркалы ФУЛЬВОГУМАТ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тұздары, гумин қышқылдары ≤12%, калий тұздары, фульвоқышқылдары ≤3%, калий фосфор қышқылы бір алмастырылған ≤1,35%, карбамид≤2,5%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ЭКСТРИМ маркалы ФУЛЬВОГУМАТ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тұздары, гумин қышқылдары ≤12%, калий тұздары, фульвоқышқылдары ≤3%, калий фосфор қышқылы бір алмастырылған ≤1,5%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Ideal P60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P2O5-55%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KALIBRE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K2O-20%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Power K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SCUDO (Скудо)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N-3,5, S-11,3, Cu-9, аминқышқылдары мен пептидтер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TRAINER (Тренер)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Zn-0,0005, Cu-0,0003 аминқышқылдары мен пептидтер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 Сұйық азотты тыңайтқыштар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87 500,0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 Сұйық азотты тыңайтқыштар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Дрип 19-19-19 + 3MgО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дигидрогенортофосфаты (KH2PO4)-25% Калий Нитраты (KNO3)-10% Карбамид (CH4N2O)-25% Магний Сульфаты (MgSO4)- 2.5% Пекацид–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Дрип 3-10-37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 (K2SO4)-25% Калий дигидрогенортофосфаты (KH2PO4)-10% Калий Нитраты (KNO3)-10% Магний Сульфаты (MgSO4)-10% Пекацид–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 Сұйық азотты тыңайтқыштар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N-31,7-32,3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87 500,0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 Сұйық азотты тыңайтқыштар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N- 29,7-30,3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 Сұйық азотты тыңайтқыштар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аммонийлы -н.м. 6,8, N нитратты - н.м. 6,8, N амидты - н.м. 13,5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КАС-32 маркалы сұйық азотты тыңайтқыштар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(СКТ) 10-34 маркалы сұйық күрделі тыңайтқыштар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Р-34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(СКТ) 11-37 маркалы сұйық күрделі тыңайтқыштар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 Р-37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(СКТ) 11-37 маркалы сұйық күрделі тыңайтқыштар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 P2O5-37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Лебозол маркалы тыңайтқыштар: Лебозол-Бор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Лебозол маркалы тыңайтқыштар: Лебозол-КвадроС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Mn-12,2%, S-12%, Zn-6%, Сu-4,8%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Лебозол маркалы тыңайтқыштар: Лебозол – МагС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MgO-29,3%, S-22%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6 148,0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Лебозол маркалы тыңайтқыштар: Лебозол - Мыс-Хелат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 - 7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Лебозол маркалы тыңайтқыштар: Лебозол- РапсМикс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S-9,2%, СaO-8,7%, Mn-4,8%, B-4,1%, Mo-0,5%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7 553,0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Лебозол маркалы тыңайтқыштар: Лебозол-ТриМакс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Mn-12%, Zn-8,5%, Cu-8,4%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Полиферт (POLYFERT) маркасы: 19-19-19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-19%, P-19%, K-19%, Mg-0,10%, S-0,19%, Fe (EDTA)-0,10%, Mn(EDTA)-0,05%, Zn (EDTA)-0,015%, Сu (EDTA)-0,012%, B- 0,02%, Mo-0,07%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Фосфор-Калий тыңайтқыштары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Р-26%, К-5%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Ультрамаг Супер Мырыш-700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Zn-40,0, N-1,5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Қызылша Фертигрейні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Аминқышқылдары, барлығы - 7%; N - 3,5%; Р - 2%; Mn - 1%; B - 0,3%; S - 2%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Старт Фертигрейні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Zn - 1%; аминқышқылдары, барлығы -9%; l-аминқышқылдары-6,5%; теңіз балдыры сығындысы-4%; органикалық заттар, барлығы - 30%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Старт СоМо Фертигрейні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Zn-1%; Co-0,5%; Mo-1%; аминқышқылдары, барлығы -9%; l-аминқышқылдары-6,5%; теңіз балдыры сығындысы-4%; органикалық заттар, барлығы - 30%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Фолиар Фертигрейні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 қышқылдары, барлығы - 10%; Органикалық заттар, барлығы -40%; N - 5%; Zn - 0,75%; Mn - 0,5%; B - 0,1%; S - 4%; Fe-0,1%; Cu-0,1%; Mo-0,02%; Co-0,01%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ФЕРТИКА калий сульфаты (калий күкірт қышқылы)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K2O-52, SO4-52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хлориді, SIB маркалары (өзгертілген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К2О-43, Bacillus subtilis Ч-13-5*10^4КОЕ/г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113 840,0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60%+BMZ(aa)-А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K2O-60.B-0.015.Mn-0.001.Zn-0.025. бос аминқышқылдарының массалық үлесі 0,125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113 840,0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 BMZ(aa) Б маркалы калий хлориді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K2O-45, MgO-2, B-0,015, Mn-0,001, Zn-0,025, бос аминқышқылдарының массалық үлесі -0,125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маркалы Цитогумат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N-1,43%, K2O-6,2%, Na-5,2%, P2O5-238 мг/кг, SO3-681 мг/кг, CaO-939 мг/кг, Fe-253 мг/кг, Mg-78 мг/кг, B-71 мг/кг, Со-0,7 мг/кг, Mn-25 мг/кг, Zn-71 мг/кг, Мо-28 мг/кг, Cu-96 мг/га, Al-76 мг/га, Ва-5,5 мг/кг, Ni-1,3 мг/кг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Ecoline Bor (органикалық) - ECOLINE Boron (органикалық)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B-15,5, N-6,5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Эколайн Фосфиті (K)-Ecoline Phoshite (K)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 (фосфит) – 53,0%, K2O – 35,0%, N – 0,6% , В – 1,4%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ЭКОЛАЙН Фосфиті (К-Zn) - ECOLINE Phosphite (K-Zn)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 (фосфит) -32, K2O-17, Zn (хелат ЕДТА) - 3,5, B-0,8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ЭКОЛАЙН Фосфиті (К-Амино) - ECOLINE Phosphite (К-Amino)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 (фосфит) -25, K2O-17, N-4, aминқышыл L-a-7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Alga Phosphite 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P2O5-20, K2O-60, теңіз балдырларының полисахаридтері (Seaweed polysaccharides) -1, Лимон қышқылы ( хелатор), су +-50б Тығыздық г/см3, РН (1%) 4-6 органикалық компонент 80г/л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Aminomax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3,2% Органикалық азот (N): 3,2% Бос аминқышқылдары: 10% pH (1% ерітінді):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Aminomax Ca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аминқышқылдары: 12,5%, Жалпы азот (N): 11%, Нитратты азот (N): 3,1%, Мочевина азоты (N): 3,3%, Органикалық азот (N): 4,6, % Кальций (CaO):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BIOFORGE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N-10.5%, K2O-5%. Co-0.002%. Mo-0.002%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CoMo PLATINUM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Co-1,5%, Mo-12%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Fulltec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4,5 %, Фосфор 7,5 %, Аминқышқылдары, Калий фосфиттер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Fulltec Cubo (мыс фосфиті)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6,2%, Фосфор 5,8%, Калий 1,3%, Мыс 2,4%, Бор 4,0%, Аминқышқылдар, Фосфиттер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HARVEST PLUS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P2O5-18%, K2O-3%, B-0.1%, Cu-0.1%, Fe-0.3%, Mn-0.3%, Mo-0.05%, Zn-0.3%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Kafom 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 30%, K2O: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N-BALANCER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N-3.7%, B-9%, Mo-0.03%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NITROPLUS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- 18%, CaO - 7%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STARTERMn PLATINUM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5%, B 03% Cu 0.3%, Mn 5% Mo 0.05% Zn 3%, SO3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Stimax Growth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Балдыр сығындысы Ascophyllum nodosum: 5%, жалпы азот (N): 8,3%, нитратты азот (N): 8,3%, суда еритін фосфор (P2O5): 8,3%, суда еритін калий (K2O): 8,3%, темір (Fe), хелат EDTA: 0,03%, суда еритін марганец (Mn): 0,02%, суда еритін молибден (Mo): 0,001%, марганец (Mn), хелат EDTA: 0,02%, суда еритін бор (B): 0,03%, суда еритін цинк (Zn): 0,01% , суда еритін мыс (Cu):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Stimax plus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Балдыр сығындысы Ascophyllum nodosum: 10% бос аминоқышқылдар: 4% Жалпы азот (N): 2% Мочевина азот(N): 0,6% Органикалық азот (N): 1,4% суда еритін фосфор (P2O5): 8% суда еритін калий (K2O): 7% суда еритін бор (B): 0,15% суда еритін молибден (Mo):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Stimax universal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Балдыр сығындысы Ascophyllum nodosum: 15% Жалпы азот (N): 5,6% Мочева азот(N): 5% Органикалық азот (N): 0,6% Магний (MgO), хелат EDTA: 0,2% темір (Fe), хелат: 1% Марганец (Mn), хелат: 0,5% Цинк (Zn), хелат: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Stimax Yield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Балдыр сығындысы Ascophyllum nodosum: 12%, бос аминоқышқылдар: 6%, жалпы азот (N): 6%, мочевина азот(N): 3,8%, органикалық азот (N): 2,2%, фосфор (P2O5): 4%, калий (K2O): 5%, темір (Fe), хелат DTPA: 0,5%, марганец (Mn), хелат EDTA: 0,5%, цинк (Zn), хелат EDTA: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STOLLER ENERGY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Zn-2; Mn-1; аминокислоты - 20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SUGAR MOVER Zn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4%, B: 4%, Cu: 0.15%, Mo: 0.015%, Zn: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TOP Zinc Max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7,0%, Фосфор 16,0%, Кобальт 0,6%, Молибден 2,5%, Бор 3%, Цинк 5,0%, Сера 1,5%, Аминоқышқылдар, Фосфиттер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VIGOR COMPLEX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CaO-7; MgO-2; Zn-1; B-0,1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Vigortem 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6,1 % (P2O5): 15% (K2O): 12,4% Fe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WUXAL Bio Vita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4.1%, Mn: 3.0%, Fe: 0.5%, Zn: 0.5%, SO3: 5.7%, Ascophyllum nodosum фитогормондар негізінде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WUXAL Boron pH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P2O5-13, B-7,7, Cu-0,05, Fe-0,1, Mn-0,05, Zn-0,05, Mo-0,001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Wuxal Calcium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CaO-15; MgO-2; B-0,05; Cu-0,05; Fe-0,05; Mn-0,1; Zn-0,02; Mo-0,001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WUXAL Combi Plus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K2O-20, MgO-2, Mn-0,15, B-1,34, Mo-0,001, Cu-0,05, Fe-0,02, Zn-0,05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WUXAL Microplant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5%, K2O: 10%, MgO: 3%, SO3: 13%, B: 0.3%, Cu: 0.5%, Fe: 1%, Mn: 1.5%, Zn: 1%, Mo: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WUXAL Sulphur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SO3-53; B-0,01; Cu-0,004; Fe-0,02; Mn-0,012; Zn-0,004; Mo-0,001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WUXAL Terios Universal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N-7,5; P2O5-10,7; SO3-7,5; Cu-1,77; Mn-1,1; Zn-1,79; Mo-0,36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WUXAL Universal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N-11,4, P2O5-11,4, K2O-8,6, B-0,71, Cu-0,015, Fe-0,031, Mn-0,026, Co-0,0006, Zn-0,71, Mo-0,002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WUXAL Zinc Plus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Zn-8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Боро-Н агрохимикаты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Оңай қол жетімді бор (B) – 150 г/л (11%), амин азоты (N) – 51 г/л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ПАНЧ агрохимикаты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аминқышқылдары, N, P2O5, K2O, 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ФЕРТИКС (А маркалы) агрохимикаты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N-200 г/л (15,38%), MgO-26,5 г/л (2,04%), SO3-60 г/л (4,62%), Cu-12,45 г/л (0,95%), Fe-10 г/л (0,78%), Mn-14,7 г/л (1,13%), Mo-0,08 г/л (0,01%), Zn-14,3 г/л (1,1%), Ti-0,2 г/л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ФЕРТИКС (Б маркалы) агрохимикаты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N-210 г/л (16,15%), MgO-25 г/л (1,92%), SO3-26,2 г/л (0,02%), Cu-3,9 г/л (0,3%), Fe-4,5 г/л (0,35%), Mn-8,8 г/л (0,68%), Mo-0,08 г/л (0,01%), Zn-7,8 г/л (0,6%), Ti-0,2 г/л (0,02%), В-7,8 г/л (0,6%), Na2O-37,5 г/л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АМИНОМАКС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9%, органикалық азот (N): 9%, бос аминоқышқылдар: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АМИНОМАКС ОВОЩНОЙ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2%, органикалық азот (N): 2% , фульвоқышқылдар: 20%, бос аминоқышқылдар: 6%, жалпы гумус сығындысы: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BР10% маркалы "Гумат калия Сахалинский" органикалық-минералды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заттардың массалық үлесі-кемінде 5,5%, калийдің массалық үлесі (К2О) – кемінде 0,85% , күкірттің массалық үлесі –0,002% артық емес, темірдің массалық үлесі –0,144% артық емес, жалпы калийдің массалық үлесі, К2О-ға қайта есептегенде –1,225% артық емес, магнийдің массалық үлесі –0,0205% артық емес, мыстың массалық үлесі –0,001% артық емес, жалпы азоттың массалық үлесі –0,1% артық емес, жалпы фосфордың массалық үлесі, Р2О5-ға қайта есептегенде –0,1% артық емес, цинктің массалық үлесі –0,001% артық емес, натрий –0,17% артық емес, кальций оксиді –0,345% артық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BР20% маркалы "Гумат калия Сахалинский" органикалық-минералды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заттардың массалық үлесі – кемінде 11%, органикалық заттардағы гумин қышқылдарының массалық үлесі – кемінде 50%, дисперсия (100 мкм торы бар електегі қалдықтың массалық үлесі)– 1% артық емес, жалпы калийдің массалық үлесі (К2О) –1,75% артық емес, препараттың 1% сулы ерітіндісінің рН – 9,0-10,5 бірлік, күкірттің массалық үлесі –0,002% артық емес, темірдің массалық үлесі –0,288% артық емес , жалпы калийдің массалық үлесі, К2О-ға қайта есептегенде –2,45% артық емес, магнийдің массалық үлесі –0,041% артық емес, мыстың массалық үлесі –0,001% артық емес, жалпы азоттың массалық үлесі –0,2% артық емес, жалпы фосфордың массалық үлесі, Р2О5-ға қайта есептегенде –0,1% артық емес, цинктің массалық үлесі –0,001% артық емес, натрий –0,34% артық емес, кальций оксиді –0,69% артық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BР2,5% маркалы "Гумат калия Сахалинский" органикалық-минералды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заттардың массалық үлесі – кемінде 1,3%, жалпы калийдің массалық үлесі (К2О) – кемінде 0,2%, күкірттің массалық үлесі –0,002% артық емес, темірдің массалық үлесі –0,048% артық емес, жалпы калийдің массалық үлесі, К2О-ға қайта есептегенде –0,4083% артық емес, магнийдің массалық үлесі –0,0068% артық емес, мыстың массалық үлесі –0,001% артық емес, жалпы азоттың массалық үлесі –0,033% артық емес, жалпы фосфордың массалық үлесі, Р2О5-ға қайта есептегенде 0,1% артық емес, цинктің массалық үлесі –0,001% артық емес, натрий –0,057% артық емес, кальций оксиді –0,115% артық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BР5% маркалы "Гумат калия Сахалинский" органикалық-минералды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заттардың массалық үлесі – кемінде 2,7%, жалпы калийдің массалық үлесі (К2О) – кемінде 0,4%, күкірттің массалық үлесі –0,002% артық емес, темірдің массалық үлесі –0,072%, жалпы калийдің массалық үлесі, К2О-ға қайта есептегенде –0,6125% артық емес, магнийдің массалық үлесі –0,0103% артық емес, мыстың массалық үлесі –0,001% артық емес, жалпы азоттың массалық үлесі –0,05% артық емес, жалпы фосфордың массалық үлесі, Р2О5-ға қайта есептегенде 0,1% артық емес, цинктің массалық үлесі –0,001% артық емес, натрий – 0,085% артық емес, кальций оксиді –0,1725%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Сульфоаммофос 20:20:14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S-14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12-5-40+TE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-12%, P-5%, K-40%, Mg-0,20%, S-0,19%, Fe (EDTA)-0,10%, Mn(EDTA)-0,05%, Zn (EDTA)-0,012%, Сu (EDTA)-0,012%, B- 0,045%, Mo-0,056%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15-7-30+TE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-15%, P-7%, K-30%, Mg-0,20%, S-0,19%, Fe (EDTA)-0,10%, Mn(EDTA)-0,05%, Zn (EDTA)-0,012%, Сu (EDTA)-0,012%, B- 0,045%, Mo-0,056%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19-19-19+TE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-19%, P-19%, K-19%, Mg-0,10%, S-0,19%, Fe (EDTA)-0,10%, Mn(EDTA)-0,05%, Zn (EDTA)-0,015%, Сu (EDTA)-0,012%, B- 0,02%, Mo-0,07%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Дрип 3-10-37 тыңайтқышы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 (K2SO4)-25% калий дигидрогенортофосфаты (KH2PO4)-10% Калий нитраты (KNO3)-10% Магния сульфаты (MgSO4)-10% Пекацид–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