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9703" w14:textId="f529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2017 жылғы 2 ақпандағы "Бас бостандығынан айыру орындарынан босатылған адамдарды жұмысқа орналастыру үшін жұмыс орындарына квота белгілеу туралы" № 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әкімдігінің 2024 жылғы 8 ақпандағы № 66 қаулысы. Жетісу облысы Әділет департаментінде 2024 жылы 9 ақпанда № 129-19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 әкімдігінің 2017 жылғы 2 ақпандағы "Бас бостандығынан айыру орындарынан босатылған адамдарды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109257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Панфилов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