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77f7" w14:textId="df07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мәслихатының 2023 жылғы 22 қарашадағы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№14-49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Қаратал аудандық мәслихатының 2024 жылғы 31 мамырдағы № 23-82 шешімі. Жетісу облысы Әділет департаментінде 2024 жылы 3 маусымда № 221-19 болып тіркелді. Күші жойылды - Жетісу облысы Қаратал аудандық мәслихатының 2026 жылғы 01 шілдедегі № 60-164 шешімімен.</w:t>
      </w:r>
    </w:p>
    <w:p>
      <w:pPr>
        <w:spacing w:after="0"/>
        <w:ind w:left="0"/>
        <w:jc w:val="both"/>
      </w:pPr>
      <w:r>
        <w:rPr>
          <w:rFonts w:ascii="Times New Roman"/>
          <w:b w:val="false"/>
          <w:i w:val="false"/>
          <w:color w:val="ff0000"/>
          <w:sz w:val="28"/>
        </w:rPr>
        <w:t xml:space="preserve">
      Ескерту. Күші жойылды - Жетісу облысы Қаратал аудандық мәслихатының 01.07.2026 </w:t>
      </w:r>
      <w:r>
        <w:rPr>
          <w:rFonts w:ascii="Times New Roman"/>
          <w:b w:val="false"/>
          <w:i w:val="false"/>
          <w:color w:val="ff0000"/>
          <w:sz w:val="28"/>
        </w:rPr>
        <w:t>№ 60-164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Қаратал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Қаратал аудандық мәслихатының 2023 жылғы 22 қарашадағы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№14-49</w:t>
      </w:r>
      <w:r>
        <w:rPr>
          <w:rFonts w:ascii="Times New Roman"/>
          <w:b w:val="false"/>
          <w:i w:val="false"/>
          <w:color w:val="000000"/>
          <w:sz w:val="28"/>
        </w:rPr>
        <w:t xml:space="preserve"> шешіміне (Нормативтік құқықтық актілерді мемлекеттік тіркеу тізілімінде № 189651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бірінші бөлігінде "5 (бес)" саны "7 (жеті)" санына өзгертілсін.</w:t>
      </w:r>
    </w:p>
    <w:bookmarkStart w:name="z13"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Акимжанов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