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617b" w14:textId="2516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12 сәуірдегі № 113 қаулысы. Жетісу облысы Әділет департаментінде 2024 жылы 18 сәуірде № 202-19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Республикасынның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облысының жергілікті маңызы бар тарих және мәдениет ескерткіштерінің мемлекеттік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мәдениет, архивтер және құжаттама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қаулы ресми жарияланғаннан кейін, оны Жетісу облысы әкімдігінің интернет-ресурсында орналастырылуын.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қауылының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12 сәуірдегі № 113 қаулыға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жергілікті маңызы бар тарих және мәдениет ескерткіштерінің мемлекеттік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арналған Даңқ мемориалы,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қаза болған жауынгерлер құрметіне арналған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Нұрсұлтан Есеболатовтың бюсті,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жеңу құрметіне орнатылған Даңқ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арналған Даңқ монументі,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ескерткіш,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ескерткіші,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 Терібаев бюсті,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соғысында қаза болғандарға арналған ескерткіш,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Тынышпаев бюсті,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 Жансүгіров бюсті,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 Жансүгіров бюсті,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Ойтоған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 ағаш" ғимараты,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 (қазіргі І. Жансүгіров атындағы тарихи-өлкетану музейі, 1991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 батыр кесенесі,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тас жолының бойынан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Байғотанұлы Көтен-Тәуіп кесенесі,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 тас жолының бойында, Жансүгіров ауылынан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Сараның мемориалды музейі, 1856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Қорғаннан тұрғызылған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3-ші фермасының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ауылы, Арасан ауылынан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ауылы, Бүйен өзенінің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Баян-Жүрек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тас жолынан 2 километр, Еңбек ауылынан оңтүстікке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тас жолынан солтүстікке 800 метр, Еңбек ауылынан оңтүстік - шығысқа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бойында, Жансүгіров ауылынан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бойында, Жансүгіров ауылынан 4-7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 шығысқа 3 километр, Сарқан қаласына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 шығысқа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тас жолының оңтүстігіне 300 метр, Жансүгіров ауылының оңтүстігіне 4-5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тас жолынан солтүстігіне 150 метр, Жансүгіров ауылының оңтүстігіне 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суреттер,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 3-5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 тас жолынан солтүстікке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метр, Жансүгіров ауылының оңтүстігіне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тас қоршаулар,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Жансүгіров-Сағабүйен тас жолынан солтүстікке 25 метр, Жансүгіров ауылынан батысқа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 оңтүстікке 5 километр, Жоңғар Алатау тау жотасы жолынан оңтүстікке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20,6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23,3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28,3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29,9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33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4,6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Сағабүйен ауылынан 6-7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 жолының бойынан 0,5 километр, Қызылағаш ауылынан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 жолының бойынан 1,5 километр, Қызылағаш ауылынан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ауыланан 5,2 километр, Жансүгіров ауылы жолынан 30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Арасан ауылынан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 бойында, Қызылағаш ауылынан 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15,9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18,7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8,3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жолынан батысқа Қапал ауылына жетпей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ауылының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 жолының бойында, Қапал ауылынан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солтүстік-шығысы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қорғандардан тұрғызылған бейіт,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маңайында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 жолының бойында, Сағабүйен ауылынан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Сағабүйен ауылынан 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 19,2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боыйнда, Сарқан қаласынан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шығысына 5,5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шетіндегі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Бүйен өзенінен шығысқа, Сағабүйен ауылының оңтүстік-шығыс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қалашығының Некрополі, біздің дәуірдің XII-XIV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Сағабаүйен ауылының солтүстік шетінде, Алматы-Сарқан тас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қалашығы, біздің дәуірдің XI-XIII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Бүйен өзенінің сол жағасында, Қапал ауылының батысына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Қызылғаш ауылынан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километр, Қызылағаш-Жансүгіров жолының оңтүстік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Сағабүйен ауылынан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километр, Сағабүйен-Жансүгіров тас жолынан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 (Төрткөл), біздің дәуірдің XII-XIV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Белгібай шатқалының шыға берісінде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Сағабүйен ауылынан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километр, Сағабуйен-Жансүгіров тас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 петроглифі,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ерте темір ғасыры,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ІІ петроглифі, қола дәуірі, ерте темір ғасыры,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0,9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ІІІ петроглифі,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 дәуірі, ерте темір ғасыры,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ІV петроглифі,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 дәуірі, ерте темір ғасыры,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ауылының оңтүстік-батысынан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Қызылағаш ауылынан 15,2 километр, Қызылағаш-Жансүгіров тас жолының оң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 қонысы, XVI-XVIII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Жансүгіров-Арасан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1,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тас жолының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2,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тас жолының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3,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тас жолының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4,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тас жолының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5,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тас жолының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6,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Арасан-Жансүгіров тас жолының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ауылынан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қалашығы (Найманқала), XI-XII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өзенінің сол жағасында, Арасан ауылынан солтүстік-шығысқа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бейіті қорған 1,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тас жолының оң жағының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2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тас жолының сол жағының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3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тас жолының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4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тас жолының сол жағының солтүстік-батысында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5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тас жолының оң жағының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6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тас жолының оң жағының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7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тас жолының оң жағының оңтүстігінде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Жұмахан Балапанов ескерткіші,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ескерткіш,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үкіметі үшін қаза болған күрескерлер ескерткіші,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қорғаушыларға орнатылған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қорғанысы жауынгерлерінің бауырластар зираты, 1957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қорғаушыларға орнатылған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Тоқжайлау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арналған мемориал,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орнату үшін күрескендер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ескерткіші,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қаласының кіре берісінде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 соғысында қаза тапқан жауынгерлерге арналған есерткіш,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"Қабанбай батыр" тарихи-этнографиялық музейі,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ауылынан оңтүстікке 120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өзенінің шығысына 150 метр, Қабанбай батыр ауылы тас жолының шығысына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ауылының жолымен Көктұма ауылынан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Тоқжайлау ауылының жолымен Көктұма ауылынан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бекетінен 30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Тоқты бекетіне жетпей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 жолымен Ырғайты ауылының фермасынан 37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Тоқты бекетіне жетпей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 жолынан Тоқты бекетіне жетпей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тауының батысына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километр, Қызылащы ауылынан шығысына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Теректі-Сапақ жолынан 30 метр, Теректі ауылынан 400 метр, фермадан 200 метр, Теректі ауылының 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2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Шұбартөбе шатқалында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Үйгентас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 жолының бойында, Ырғайты ауылының фермасынан 30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 жолының бойында, Ырғайты ауылының фермасынан 35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оңтүстік-батысқа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ауыланан оңтүстік- батысқа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Лепсі ауылынан батысқа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Лепсі ауылынан батысқа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Неокрополь,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солтүстік-батысқа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солтүстік-батысқа 6,5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Тоқты қыстауынан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7,5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Тоқты қыстауынан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5,6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Константин Шестаковтың бюсті,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би ескерткіші,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ғимараты,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батыр кесенесі,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Талдықорған-Қапал жолынан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километр, Ешкіөлмес тауының етегінде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Жолбарысұлының кесенесі, 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квадраттық және сопақ қоршаулардан құралған Биғаш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 жетпей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5,7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6,6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оңтүстік-батысқа 3 километр, Жалғызағаш ауылынан оңтүстікке 3,3 километр, Жалғызағаш-Рудничный тас жолының 27 километр солтүстік-шығысқа 250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Жаман-Сарыбұлақ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өзенінің жағалауында, Жалғызағаш ауылы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жолында, Жалғызағаш ауылынан солтүстік-батысқа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Жалғызағаш ауылына жетпей 2,6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солтүстікке 1 километр, шосседен шығысқа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солтүстікке 1 километр, шосседен шығысқа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эпоха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Телман ауылына тас жолымен 6,7 километр, тас жолынан солтүстікке 180 метр, Төлеңгіт ауылынан оңтүстік-шығысқа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Телман ауылы бұрылысынан 6,7 километр, Төлеңгіт ауылынан оңтүстік-шығысқа 2,5 километр, жолдан солтүстікке 10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Төлеңгіт ауылынан оңтүстік-шығысқа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қаласынан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километр, Қызылтас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Қаратал бейіті,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Талдықорған қаласына баратын жолдың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Талдықорған қаласына баратын жолдағы көпірдің маңайы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қорғандар тобынан тұратын 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көпірдің жаны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өзенінен оңтүстік-шығысқа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өзенінің шыға берісінде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қоныстар,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зауытының жанында Қаратал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жолында Қарабұлақ ауылынан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 Қарабұлақ ауылынан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Алдаберегенов ауылы жолында Қарабұлақ ауылынан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Көкжазық ауылы жолында Қарабұлақ ауылынан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жолында Қарабұлақ ауылынан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жолында Қарабұлақ ауылынан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оңтүстік-шығысқа 10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оңтүстік-шығысқа 11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оңтүстікке 7,5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ауылы бұрылысынан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Көкжазык ауылы жолынан 300 метр, Қарабұлақ ауылынан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қорғаннан тұратын бейіт,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 мен жазулар,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Қаратал, Тентек, Біже өзендерінің қосылған жерінен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Мұқыры ауылынан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эпоха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Байсов ауылынан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Байсов ауылынан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 аумағында,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ауылынан шығысқа 0,5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Баисов ауылынан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300 метр,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Байсов ауылынан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оңтүстік-батысқа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Жалғызағаш ауылынан оңтүстік-батысқа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оңтүстік-шығысқа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километр, Биғаш ауылынан солтүстікке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оңтүстік-шығысқа 13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2,7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оңтүстік-шығысқа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шығысқа 1,8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солтүстік-батысқа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ауылының солтүстік-батыс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шығысқа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Молалы станциясы жолында Сарыбұлақ ауылынан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көпірге жетпей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ауылының солтүстігінде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қант зауытынан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10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 жолынан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километр, Сарыбұлақ ауылынан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ауылынан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4,9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Көкжазық ауылынан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Көкжазық ауылынан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ауылынан шығысқа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қаласынан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қаласынан батысқа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қаласынан батысқа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қаласынан батысқа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жазулар,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ауылы, Теректі шатқалында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6 километр, Теректі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ауылынан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ауылынан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орнатылған ескерткіш,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Мықтыбек би-батыр кесенесі,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Қарынбай әулие кесенесі,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би-батыр кесенесі,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Жолбарыс би кесенесі,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кесенесі, 1994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 би кесенесі, 1996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үйілген бейіт 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көлінің шығыс жағалауында, Үйқұм құмында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Сарықамыс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құрылған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Қорғандардан құралған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ештеңе де ұмытылмайды" обелиск,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жауынгерлерге орнатылған обелиск,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ештеңе де ұмытылмайды"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жерлес-жауынгерлер ескерткіші,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болғандарға арналған мемориалы,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ауылының жолынан солға 100 метр, Сарыөзек бекетінен 20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 жолынан 200 метр, Ақбастау ауылынан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 жолының бойында, Ақбастау ауылына жетпей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километр, Ақбастау ауылына жетпей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батысқа 0,5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ауылының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0,7 километр, Тастыөзек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 бойында, Ақбастау ауылынан 21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 бойында, Ақбастау ауылынан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километр, Жаңалық ауылы жолынан 50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Алтынемел асуынан 24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0,6 километр, Алтынемел асуынан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0,5 километр, Алтынемел асуынан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300 метр, Алтынемел асуынан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километр, Алтынемел асуынан 6,2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жолының бойында, Алтынемел асуынан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Алтынемел асуынан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жолының бойында, Алтынемел асуынан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Жаркент-Сарыөзек жолының бойында, Алтынемел асуынан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шыңдарының аралығындағы шатқалда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ауылы жолының бойында, Ақбастау ауылынан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ауылынан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батысқа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оңтүстік-батысқа 2,1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Айыр-Кезең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Арқарлыдан оңтүстік-батысқа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ауылылнан солтүстік-батысқа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 және екі қоршау,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10,2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Сарыбастау ауылынан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10,5 километр.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11,1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11,6 километр, Арқарлы ауылынан оңтүстік-батысқа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10,6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Сарыбастау ауылынан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13,7 километр, Сарыөзек ауылынан оңтүстікке 24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14,2 километр, Арқарлы асуынан батысқа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Басши ауылынан батысқа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27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2,6 километр, Арқарлы -Қоғалы жолынан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жолынан оңтүстікке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ауылынан оңтүстікке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ауылынан солтүстікке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километр, Сарыөзек-Арқарлы жолынан оңтүстікке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ауылынан шығысқа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Басши ауылынан батысқа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8 километр, Алтынемел асуы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9 километр, Самен ауылынан солтүстік-шығысқа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9,5 километр, Самен ауылынан солтүстік-шығысқа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9,6 километр, Самен ауылынан солтүстік-шығысқа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Самен ауылынан шығысқа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Самен ауылынан шығысқа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12,7 километр, Самен ауылынан шығысқа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5,5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қоршау,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15,6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101 километр, Іле өзені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81 километр, Іле өзені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жағалауында, Іле ауылынан 84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жағалауында, Іле ауылынан 85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137 километр,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142 километр,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 тобынан тұратын бейіт,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147 километр,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6,6 километр,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83 километр, Іле өзені жағалауынан солтүстікке 88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қорғаннан тұратын бейіт,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7,6 километр,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4,2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километр, Терісаққан ауылының жол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5,7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Коғалы ауылынан 6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6,8 километр, Терісаққан ауылы жолынан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7,1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8,7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асуына баратын жолда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қорғанды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6,6 километр.,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пен тастан қомдалған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Беріктас ауылы жолының бойында, Көксу ауылынан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өндірісі,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10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Қорғаннан тұратын бейіттер,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оңтүстік-батысқа 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18,3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батысықа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солтүстік-батысқа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Қоғалы-Архарлы тас жолынан солтүстік-шығысқа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солтүстік-батысқа 850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солтүстікке 1,8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16,7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 аумағы, фермадан оңтүстікке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 фермасынан оңтүстік-батысқа 6,5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5,2 километр, фермадан батысқа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километр, ферманың батысына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солтүстік-батысқа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фермадан солтүстік-шығысқа 15,8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ауылынан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5 километр, фермадан солтүстік-шығысқа 150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және қоршаулар,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18,7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Жидебай өзенінен солтүстікке, Қарашоқы ауылынан шығысқа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 километр, Жидебай өзенінен оңтүстікке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14,5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Көктал ауылынан 90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 жолының бойында, Көктал ауылынан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Көктал ауылынан 93,3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 жолында, Көктал ауылынан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Көктал ауылынан 37,8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қоныстар,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Қоянкөз ауылы жолында, Қарашоқы ауылынан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ауылына жетпей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ауылынан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тас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тас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ауылынан оңтүстікке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тас жолынан 73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тас жолынан 73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тас жолынан оңтүстікке 80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4,3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12,3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Шеңберлі тас қоршаулар,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13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26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километр, Жаркент қаласы жолынынан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жолының бойында, Сарыөзек ауылынан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ауылынан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Қорғандардан тұратын бейіт,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Қызылтас тауларында, Терісаққан ауылынан батысқа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оңтүстік-батысқа 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жолының бойында, Терісаққан ауылынан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Тастыөзек ауылынан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1,2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ауылы жолының бойында, Терісаққан ауылынан 3,4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жолының бойында, Терісаққан ауылынан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5,4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0,6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0,5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0,9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2,1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және Шұбар ауылдарының арасындағы Терісаққан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ауылы жолының бойында, Талды ауылынан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тас жолынан солтүстікке 700 метр, Тастыөзек ауылынан солтүстік-шығысқа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150 метр, тас жолынан оңтүстікке 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Алтынемел-Қоғалы тас жолында, Тастыөзек ауылынан солтүстік-шығысқа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оңтүстік шетінде, Шанханай ауылынан солтүстік-батысқа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 жолында, Шұбар ауылынан 14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1,6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ауылы жолының бойында, Шұбар ауылынан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3,3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6,4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Тайғақ шатқалынан 6 километр жоғары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Қызылауыз шатқалынан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километр, Шолақтау тауларында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Шенгелді ауылынан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 жолында, Шұбар ауылынан 300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Түрксібтің оңтүстік және солтүстік бөлігінің түйіскен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орнатылған обелиск,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Нақыспек Байшапанов ескерткіші,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Тамшыбаева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Мұсабек Сеңгірбаев бюсті,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обелиск,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мәрте "Даңқ" орденінің иегері Темірғали Исабаев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Иван Шадрин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ескерткіші,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құрбандарына арналған ескерткіш, 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 Жапсарбаев бюсті,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Нұрмолда Алдабергенов ескерткіш-кесенесі,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"Дөнгене" немесе "Екі өгіз" орта ғасыр қалашығы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жағасында, қант заводының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қант зауытынан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ауылынан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Қадырбай бейіті топырақтан және тастан құралған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1,8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оңтүстікке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ауылының бейітінен оңтүстікке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22,5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2,5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 солтүстік-шығысқа 3,2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 солтүстік-шығысқа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Алматы-Талдықорған тас жолынан оңтүстік-батысқа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 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Біже өзенінің тоғысында, Қызылтоған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2,7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солтүстік-батысқа 4,5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13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Мұқры-Талапты тас жолынан оңтүстікке 95 метр, плотинадан батысқа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және қоршаулар,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1 километр, плотинадан батысқа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шеңберлі тасты қаланулар,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батысқа 5 километр, фермадан оңтүстікке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қорған,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 километр, плотинадан оңтүстік-шығысқа 4,2 километр, фермадан солтүстік-шығысқа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5 километр, плотинадан оңтүстік-шығысқа 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оңтүстікке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5,5 километр, плотинадан оңтүстік-шығысқа 3,7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батысқа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6,4 километр, фермадан оңтүстік-шығысқа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5 километр, Мамбет ауылына оңтүстік-шығысқа 6 километр, фермадан оңтүстікке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2,5 километр, плотинадан оңтүстік-шығысқа 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солтүстік-батысқа 4 километр, фермадан солтүстікке 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1,5 километр, Көксу өзенінің жағалауындағы плотинада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6,5 километр, Талапты ауылынан солтүстік-батысқа 5,4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 ауылынан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километр, Талапты ауылынан солтүстік-батысқа қарай 8,4 километр, плотинадан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Мұқыры ауылынан оңтүстікке 24,5 километр, Алматы-Талдықорған тас жолынан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метр батысқа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 жағасының оңтүстігіндегі фермадан солтүстік-шығысқа 400 метр, Көксу өзеніне Ащыбұлақ өзені құятын жерінен 1,5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орнатылған ескерткіш,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суретшісі Әбілхан Қастеев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дүркін Социалистік Еңбек Ері Николай Головацкий бюсті, 1987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Жаскент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аллеясындағы Монумент, 2008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 батыр ескерткіші,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бюсті,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жерлес-жауынгерлерге арналған обелиск,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 қаза болған жауынгерлер ескерткіші, 1979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жерлес-жауынгерлерге орнатылған обелиск,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Хамит Кобиков бюсті,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Дәнеш Рақышев бюсті,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Қожахмет Тышқанбаев бюсті, 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Бағай батыр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Қастеевтің көркемсурет галереясы,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шіркеуінің ғимараты, 1913-1915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тас қорғаннан тұратын бейіт,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4 километр, Сарыбел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Қойтас аралығындағы таулы қыратта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Құламалардың жеке құрылысы,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шатқалынан солтүстік-батысқа 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Қойтас шатқалы,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 оңтүстікке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өзенінің алқабындағы бейіт,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Метеопосттан 3 километр оңтүстікке,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 мен Талды ауылы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қаласының оңтүстігінде,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Кірпіштен қаланған Ақтам мазары,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ауылы жолында, Жаркент қаласының оңтүстігінде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Қоңырөлең ауылына жетпей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километр, Көктал ауылы жолынан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Қоңырөлең ауылына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жетпей 7,5 километр, Көктал ауылы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3,7 километр, Көктал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километр, Қоңырөлең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40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45,6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 километр,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ауылынан оңтүстік-шығысқа 35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Қату тауларында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Дөленқор шатқалынан оңтүстік-шығысқа, Көктал өзенінің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батысқа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35 километр,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ауылынан 33 километр, Өсек өзені көпірінің жанында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8 километр,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18 километр,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 алқабындағы бейіт,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ауылынан солтүстікке 23 километр, Кіші Өсек өзенінің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 алқабындағы бейіт,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 алқабындағы тастағы безендірулер мен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сол жақ жағалауында, Қойтас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тас қаланулар,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және Орта Өсектің қосылған жерінен батысқа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ІІ 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өзенінен батысқа 250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Өсек өзені алқабындағы бейіт,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өзенінің қосылған жерінен солтүстік-батысқа 150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Қойтас ІV бейіті,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шатқалынан солтүстік-батысқа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Нартасты шатқалынан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 ауылы жолында, Талды ауылынан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жолында, Талды ауылынан 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жағалауында, Найзатапқан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тас қорғанды бейіт, қола дәуір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ауылының оңтүстік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қорғанды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 диірменінің жаны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Сарыбел ауылы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 жолында, Сеймалы ауылынан 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Бурхан және Талды ауылындағы диірмендердің маңы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қорғандардан тұратын бейіт,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ауылынан солтүстікке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қоныс,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 жағалауында, Үшарал ауылынан шығысқа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Шимұрын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Василий Беленко обелискісі,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Екіаша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Тынышпаев бюсті,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"Даңқ" монументі,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 Төлебаев ескерткіші,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жылдары Ұлы Отан соғысында қаза болған жерлестерге ескерткіш,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Мұхаметжан Тынышпаев ескерткіші,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үкіметін орнату үшін күрескен бауырластар бейіті, 1952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 Төлебаев атындағы мемориалдық музейі,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Көтен-тәуіп кесенесі,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Лепсі-Қабанбай жолының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бейіті,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батысқа 2 километр, фермадан батысқа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қорған,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солтүстік-батысқа 1,5 километр, Сарқан-Қойлық шоссесінен батысқа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 жолындағы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разъезд, Арғанаты асуының жанында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5 километр, жолдың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6 километр, Лепсі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18 километр, Қызылқайың ауылы жолының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19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21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28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Қызылқайын ауылы жолының бойында, Лепсі ауылына жетпей 42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жолының бойында, Лепсі ауылына жетпей 29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Қоршау,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ауылынан 37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 қаласынан шығысқа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 қаласынан шығысқа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Екіаша ауылы жолының бойында, Сарқан қаласынан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километр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 тас жолының оңтүстігіне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Хорезмшах Мұхамедбай Текештің динары,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Ортағасырдағы нығайтылған 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 ескерткіші,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обелискісі,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Майстрюк және оның жауынгер достарына арналған ескерткіш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Орманов бюсті,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 мен Орманов көшесінің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 ескерткіші, 1922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"Үш бәйтерек" ескерткіші,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ескерткіші,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даңғылы, қаланың 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Қадырғали Жалайырдың ескерткіші,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Жалайыр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гвардияшылар жасағының бұрынғы штабы (қазіргі Ілияс Жансүгіров әдеби музейі) 1905-1907 жж.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үйі (қазіргі көркемөнер галерея ғимараты) 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көшесі, 27 “А”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 атындағы облыстық кітапхана ғимараты, 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Назарбаев даңғылы, 91/99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жерлес-жауынгерлерге орнатылған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"Будда" тастағы безендірулер, Х-ХII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шатқалы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