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ea8bad" w14:textId="2ea8ba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Ұлытау ауданының елді мекендерінің жерін аймақтарға бөлу жобаларын (схемаларын), бағалау аймақтарының шекаралары және жер учаскелері үшін төлемақының базалық ставкаларына түзету коэффициенттерін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Ұлытау облысы Ұлытау аудандық мәслихатының 2024 жылғы 19 қарашадағы № 156 шешімі. Ұлытау облысының Әділет департаментінде 2024 жылғы 21 қарашада № 154-20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</w:t>
      </w:r>
      <w:r>
        <w:rPr>
          <w:rFonts w:ascii="Times New Roman"/>
          <w:b w:val="false"/>
          <w:i w:val="false"/>
          <w:color w:val="000000"/>
          <w:sz w:val="28"/>
        </w:rPr>
        <w:t>8-бабына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Ұлытау аудандық мәслихаты ШЕШІМ ҚАБЫЛДАДЫ: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Ұлытау ауданының елді мекендерінің жерін аймақтарға бөлу жобалары (схемалары)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Ұлытау ауданының елді мекендерінің бағалау аймақтарының шекаралары және жер учаскелері үшін төлемақының базалық ставкаларына түзету коэффициенттері осы шешімнің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оның алғашқы ресми жарияланған күнінен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Төраға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Курмансеитов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Ұлытау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қарашадағы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1-қосымша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ауданының елді мекендерінің жерін аймақтарға бөлу жобалары (схемалары)</w:t>
      </w:r>
    </w:p>
    <w:bookmarkEnd w:id="4"/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Сарысу ауылдық округі Жыланды ауылының жерін аймақтарға бөлу жобасы (схемасы)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3860800" cy="73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Борсенгір ауылдық округі Борсенгір ауылының жерін аймақтарға бөлу жобасы (схемасы)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3860800" cy="73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3"/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Мибұлақ ауылдық округі Мибұлақ ауылының жерін аймақтарға бөлу жобасы (схемасы)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3860800" cy="73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Жезді кентінің жерін аймақтарға бөлу жобасы (схемасы)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3860800" cy="73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Қарсақбай кентінің жерін аймақтарға бөлу жобасы (схемасы)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3860800" cy="73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Ақтас кентінің жерін аймақтарға бөлу жобасы (схемасы)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3860800" cy="73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Жангелді ауылдық округі Байқоныр ауылының жерін аймақтарға бөлу жобасы (схемасы)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3860800" cy="73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Қоскөл ауылдық округі Қоскөл ауылының жерін аймақтарға бөлу жобасы (схемасы)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3860800" cy="73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Амангелді ауылдық округі Сарлық ауылының жерін аймақтарға бөлу жобасы (схемасы)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белгілер: 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3860800" cy="73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Шеңбер ауылдық округі Қорғасын ауылының жерін аймақтарға бөлу жобасы (схемасы)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3860800" cy="73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Терісаққан ауылдық округі Терісаққан ауылының жерін аймақтарға бөлу жобасы (схемасы)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3860800" cy="73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Егінді ауылдық округі Егінді ауылының жерін аймақтарға бөлу жобасы (схемасы)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белгілер;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3860800" cy="73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Алғабас ауылдық округі Бетбұлақ ауылының жерін аймақтарға бөлу жобасы (схемасы)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3860800" cy="73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Қаракеңгір ауылдық округі Бозтұмсық ауылының жерін аймақтарға бөлу жобасы (схемасы)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60"/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3860800" cy="73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Ұлытау ауылдық округінің Ұлытау ауылының жерін аймақтарға бөлу жобасы (схемасы)</w:t>
      </w:r>
    </w:p>
    <w:bookmarkEnd w:id="62"/>
    <w:bookmarkStart w:name="z6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64"/>
    <w:bookmarkStart w:name="z7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3860800" cy="73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Ұлытау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қарашадағы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2-қосымша</w:t>
            </w:r>
          </w:p>
        </w:tc>
      </w:tr>
    </w:tbl>
    <w:bookmarkStart w:name="z73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ауданының елді мекендерінің бағалау аймақтарының шекаралары және жер учаскелері үшін төлемақының базалық ставкаларына түзету коэффициенттері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Бағалау аймақтарының шекаралары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 нөмірі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Түзету коэффициенттері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Сарысу ауылдық округі Жыланды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Борсенгір ауылдық округі Борсенгір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Мибұлақ ауылдық округі Мибұлақ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0,92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Жезді кентінің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Қарсақбай кентінің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Ақтас кентінің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Жангелді ауылдық округі Байқоңыр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Қоскөл ауылдық округі Қоскөл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Амангелді ауылдық округі Сарлық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Шеңбер ауылдық округі Қорғасын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Терісаққан ауылдық округі Терісаққан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 ауылдық округі Егінді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Алғабас ауылдық округі Бетбұлақ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Қаракеңгір ауылдық округі Бозтұмсық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Ұлытау ауылдық округі Ұлытау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