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ed77" w14:textId="815e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Ұлытау аудандық мәслихатының 2024 жылғы 5 наурыздағы № 109 шешімі. Ұлытау облысының Әділет департаментінде 2024 жылғы 12 наурызда № 108-20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Ұлытау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2024 жылғы 5 наурыздағы</w:t>
            </w:r>
            <w:r>
              <w:br/>
            </w:r>
            <w:r>
              <w:rPr>
                <w:rFonts w:ascii="Times New Roman"/>
                <w:b w:val="false"/>
                <w:i w:val="false"/>
                <w:color w:val="000000"/>
                <w:sz w:val="20"/>
              </w:rPr>
              <w:t>№109 шешіміне 1-қосымша</w:t>
            </w:r>
          </w:p>
        </w:tc>
      </w:tr>
    </w:tbl>
    <w:bookmarkStart w:name="z10" w:id="4"/>
    <w:p>
      <w:pPr>
        <w:spacing w:after="0"/>
        <w:ind w:left="0"/>
        <w:jc w:val="left"/>
      </w:pPr>
      <w:r>
        <w:rPr>
          <w:rFonts w:ascii="Times New Roman"/>
          <w:b/>
          <w:i w:val="false"/>
          <w:color w:val="000000"/>
        </w:rPr>
        <w:t xml:space="preserve"> Ұлытау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27" w:id="5"/>
    <w:p>
      <w:pPr>
        <w:spacing w:after="0"/>
        <w:ind w:left="0"/>
        <w:jc w:val="both"/>
      </w:pPr>
      <w:r>
        <w:rPr>
          <w:rFonts w:ascii="Times New Roman"/>
          <w:b w:val="false"/>
          <w:i w:val="false"/>
          <w:color w:val="ff0000"/>
          <w:sz w:val="28"/>
        </w:rPr>
        <w:t xml:space="preserve">
      Ескерту. 1-қосымша жаңа редакцияда - Ұлытау облысы Ұлытау аудандық мәслихатының 26.05.2026 </w:t>
      </w:r>
      <w:r>
        <w:rPr>
          <w:rFonts w:ascii="Times New Roman"/>
          <w:b w:val="false"/>
          <w:i w:val="false"/>
          <w:color w:val="ff0000"/>
          <w:sz w:val="28"/>
        </w:rPr>
        <w:t>№ 284</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Ұлытау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Ұлытау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Ұлытау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Ұлытау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"Ұлытау ауданының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9) уәкілетті мемлекеттік орган – Қазақстан Республикасының Еңбек және халықты әлеуметтік қорғау министрлігі;</w:t>
      </w:r>
    </w:p>
    <w:bookmarkEnd w:id="17"/>
    <w:bookmarkStart w:name="z25"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2" w:id="25"/>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5"/>
    <w:bookmarkStart w:name="z33" w:id="26"/>
    <w:p>
      <w:pPr>
        <w:spacing w:after="0"/>
        <w:ind w:left="0"/>
        <w:jc w:val="both"/>
      </w:pPr>
      <w:r>
        <w:rPr>
          <w:rFonts w:ascii="Times New Roman"/>
          <w:b w:val="false"/>
          <w:i w:val="false"/>
          <w:color w:val="000000"/>
          <w:sz w:val="28"/>
        </w:rPr>
        <w:t>
      1) 1-2 қаңтар – Жаңа жыл:</w:t>
      </w:r>
    </w:p>
    <w:bookmarkEnd w:id="26"/>
    <w:bookmarkStart w:name="z34" w:id="27"/>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7"/>
    <w:bookmarkStart w:name="z35" w:id="28"/>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8"/>
    <w:bookmarkStart w:name="z36" w:id="2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9"/>
    <w:bookmarkStart w:name="z37"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30"/>
    <w:bookmarkStart w:name="z38"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31"/>
    <w:bookmarkStart w:name="z39"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3"/>
    <w:bookmarkStart w:name="z41" w:id="34"/>
    <w:p>
      <w:pPr>
        <w:spacing w:after="0"/>
        <w:ind w:left="0"/>
        <w:jc w:val="both"/>
      </w:pPr>
      <w:r>
        <w:rPr>
          <w:rFonts w:ascii="Times New Roman"/>
          <w:b w:val="false"/>
          <w:i w:val="false"/>
          <w:color w:val="000000"/>
          <w:sz w:val="28"/>
        </w:rPr>
        <w:t>
      3) 8 наурыз – Халықаралық әйелдер күні:</w:t>
      </w:r>
    </w:p>
    <w:bookmarkEnd w:id="34"/>
    <w:bookmarkStart w:name="z42" w:id="3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5"/>
    <w:bookmarkStart w:name="z43" w:id="36"/>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6"/>
    <w:bookmarkStart w:name="z44" w:id="37"/>
    <w:p>
      <w:pPr>
        <w:spacing w:after="0"/>
        <w:ind w:left="0"/>
        <w:jc w:val="both"/>
      </w:pPr>
      <w:r>
        <w:rPr>
          <w:rFonts w:ascii="Times New Roman"/>
          <w:b w:val="false"/>
          <w:i w:val="false"/>
          <w:color w:val="000000"/>
          <w:sz w:val="28"/>
        </w:rPr>
        <w:t>
      4) 7 мамыр - Отан қорғаушы күні:</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40"/>
    <w:bookmarkStart w:name="z48"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41"/>
    <w:bookmarkStart w:name="z49"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2"/>
    <w:bookmarkStart w:name="z50"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 үш жүз мың) теңге;</w:t>
      </w:r>
    </w:p>
    <w:bookmarkEnd w:id="43"/>
    <w:bookmarkStart w:name="z51"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4"/>
    <w:bookmarkStart w:name="z52"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5"/>
    <w:bookmarkStart w:name="z53" w:id="46"/>
    <w:p>
      <w:pPr>
        <w:spacing w:after="0"/>
        <w:ind w:left="0"/>
        <w:jc w:val="both"/>
      </w:pPr>
      <w:r>
        <w:rPr>
          <w:rFonts w:ascii="Times New Roman"/>
          <w:b w:val="false"/>
          <w:i w:val="false"/>
          <w:color w:val="000000"/>
          <w:sz w:val="28"/>
        </w:rPr>
        <w:t>
      5) 9 мамыр – Жеңіс күні:</w:t>
      </w:r>
    </w:p>
    <w:bookmarkEnd w:id="46"/>
    <w:bookmarkStart w:name="z54" w:id="4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7"/>
    <w:bookmarkStart w:name="z55"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8"/>
    <w:bookmarkStart w:name="z56" w:id="4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9"/>
    <w:bookmarkStart w:name="z57"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50"/>
    <w:bookmarkStart w:name="z58"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51"/>
    <w:bookmarkStart w:name="z59" w:id="5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4 - 6 баптарында аталған адамдардың отбасыларына - 100 000 (жүз мың) теңге;</w:t>
      </w:r>
    </w:p>
    <w:bookmarkEnd w:id="52"/>
    <w:bookmarkStart w:name="z60"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4"/>
    <w:bookmarkStart w:name="z62" w:id="5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5"/>
    <w:bookmarkStart w:name="z63" w:id="56"/>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6"/>
    <w:bookmarkStart w:name="z64" w:id="57"/>
    <w:p>
      <w:pPr>
        <w:spacing w:after="0"/>
        <w:ind w:left="0"/>
        <w:jc w:val="both"/>
      </w:pPr>
      <w:r>
        <w:rPr>
          <w:rFonts w:ascii="Times New Roman"/>
          <w:b w:val="false"/>
          <w:i w:val="false"/>
          <w:color w:val="000000"/>
          <w:sz w:val="28"/>
        </w:rPr>
        <w:t>
      7) 1 қазан - Қарттар күні:</w:t>
      </w:r>
    </w:p>
    <w:bookmarkEnd w:id="57"/>
    <w:bookmarkStart w:name="z65" w:id="58"/>
    <w:p>
      <w:pPr>
        <w:spacing w:after="0"/>
        <w:ind w:left="0"/>
        <w:jc w:val="both"/>
      </w:pPr>
      <w:r>
        <w:rPr>
          <w:rFonts w:ascii="Times New Roman"/>
          <w:b w:val="false"/>
          <w:i w:val="false"/>
          <w:color w:val="000000"/>
          <w:sz w:val="28"/>
        </w:rPr>
        <w:t>
      жасы бойынша ең төменгі зейнетақы алатын зейнеткерлерге - 20 000 (жиырма мың) теңге.</w:t>
      </w:r>
    </w:p>
    <w:bookmarkEnd w:id="58"/>
    <w:bookmarkStart w:name="z66" w:id="59"/>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9"/>
    <w:bookmarkStart w:name="z67" w:id="60"/>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60"/>
    <w:bookmarkStart w:name="z68" w:id="61"/>
    <w:p>
      <w:pPr>
        <w:spacing w:after="0"/>
        <w:ind w:left="0"/>
        <w:jc w:val="both"/>
      </w:pPr>
      <w:r>
        <w:rPr>
          <w:rFonts w:ascii="Times New Roman"/>
          <w:b w:val="false"/>
          <w:i w:val="false"/>
          <w:color w:val="000000"/>
          <w:sz w:val="28"/>
        </w:rPr>
        <w:t>
      9) 16 желтоқсан – Тәуелсіздік күні:</w:t>
      </w:r>
    </w:p>
    <w:bookmarkEnd w:id="61"/>
    <w:bookmarkStart w:name="z69" w:id="6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2"/>
    <w:bookmarkStart w:name="z70" w:id="63"/>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мезгіл-мезгіл көрсетіледі:</w:t>
      </w:r>
    </w:p>
    <w:bookmarkEnd w:id="63"/>
    <w:bookmarkStart w:name="z71" w:id="64"/>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5"/>
    <w:bookmarkStart w:name="z73" w:id="6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6"/>
    <w:bookmarkStart w:name="z74" w:id="67"/>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7"/>
    <w:bookmarkStart w:name="z75" w:id="68"/>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 сатысында (паллиативтік немесе симптоматикалық ем алуға жататын қатерлі ісіктердің таралған түрлері бар пациенттерге);</w:t>
      </w:r>
    </w:p>
    <w:bookmarkEnd w:id="68"/>
    <w:bookmarkStart w:name="z76" w:id="69"/>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9"/>
    <w:bookmarkStart w:name="z77" w:id="70"/>
    <w:p>
      <w:pPr>
        <w:spacing w:after="0"/>
        <w:ind w:left="0"/>
        <w:jc w:val="both"/>
      </w:pPr>
      <w:r>
        <w:rPr>
          <w:rFonts w:ascii="Times New Roman"/>
          <w:b w:val="false"/>
          <w:i w:val="false"/>
          <w:color w:val="000000"/>
          <w:sz w:val="28"/>
        </w:rPr>
        <w:t>
      адамның иммун тапшылығы вирусы тудыратын ауруы.</w:t>
      </w:r>
    </w:p>
    <w:bookmarkEnd w:id="70"/>
    <w:bookmarkStart w:name="z78" w:id="71"/>
    <w:p>
      <w:pPr>
        <w:spacing w:after="0"/>
        <w:ind w:left="0"/>
        <w:jc w:val="left"/>
      </w:pPr>
      <w:r>
        <w:rPr>
          <w:rFonts w:ascii="Times New Roman"/>
          <w:b/>
          <w:i w:val="false"/>
          <w:color w:val="000000"/>
        </w:rPr>
        <w:t xml:space="preserve"> 3-тарау. Әлеуметтік көмек көрсету тәртібі</w:t>
      </w:r>
    </w:p>
    <w:bookmarkEnd w:id="71"/>
    <w:bookmarkStart w:name="z79" w:id="72"/>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72"/>
    <w:bookmarkStart w:name="z80" w:id="7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73"/>
    <w:bookmarkStart w:name="z81" w:id="74"/>
    <w:p>
      <w:pPr>
        <w:spacing w:after="0"/>
        <w:ind w:left="0"/>
        <w:jc w:val="both"/>
      </w:pPr>
      <w:r>
        <w:rPr>
          <w:rFonts w:ascii="Times New Roman"/>
          <w:b w:val="false"/>
          <w:i w:val="false"/>
          <w:color w:val="000000"/>
          <w:sz w:val="28"/>
        </w:rPr>
        <w:t>
      Әлеуметтік көмекті алушылардың санаттарын Ұлытау ауданының әкімдігі айқындайды.</w:t>
      </w:r>
    </w:p>
    <w:bookmarkEnd w:id="74"/>
    <w:bookmarkStart w:name="z82" w:id="7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5"/>
    <w:bookmarkStart w:name="z83" w:id="7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6"/>
    <w:bookmarkStart w:name="z84" w:id="7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7"/>
    <w:bookmarkStart w:name="z85" w:id="7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8"/>
    <w:bookmarkStart w:name="z86" w:id="7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9"/>
    <w:bookmarkStart w:name="z87" w:id="8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0"/>
    <w:bookmarkStart w:name="z88" w:id="8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1"/>
    <w:bookmarkStart w:name="z89" w:id="8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2"/>
    <w:bookmarkStart w:name="z90" w:id="8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3"/>
    <w:bookmarkStart w:name="z91" w:id="8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4"/>
    <w:bookmarkStart w:name="z92" w:id="8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5"/>
    <w:bookmarkStart w:name="z128" w:id="8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6"/>
    <w:bookmarkStart w:name="z129" w:id="8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7"/>
    <w:bookmarkStart w:name="z130" w:id="8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8"/>
    <w:bookmarkStart w:name="z131" w:id="89"/>
    <w:p>
      <w:pPr>
        <w:spacing w:after="0"/>
        <w:ind w:left="0"/>
        <w:jc w:val="both"/>
      </w:pPr>
      <w:r>
        <w:rPr>
          <w:rFonts w:ascii="Times New Roman"/>
          <w:b w:val="false"/>
          <w:i w:val="false"/>
          <w:color w:val="000000"/>
          <w:sz w:val="28"/>
        </w:rPr>
        <w:t>
      12. Әлеуметтік көмек көрсетуге жұмсалатын шығыстарды қаржыландыру Ұлытау ауданының бюджетінде көзделген, ағымдағы қаржы жылына арналған қаражат шегінде жүзеге асырылады.</w:t>
      </w:r>
    </w:p>
    <w:bookmarkEnd w:id="89"/>
    <w:bookmarkStart w:name="z132" w:id="9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0"/>
    <w:bookmarkStart w:name="z133" w:id="9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1"/>
    <w:bookmarkStart w:name="z99" w:id="92"/>
    <w:p>
      <w:pPr>
        <w:spacing w:after="0"/>
        <w:ind w:left="0"/>
        <w:jc w:val="both"/>
      </w:pPr>
      <w:r>
        <w:rPr>
          <w:rFonts w:ascii="Times New Roman"/>
          <w:b w:val="false"/>
          <w:i w:val="false"/>
          <w:color w:val="000000"/>
          <w:sz w:val="28"/>
        </w:rPr>
        <w:t>
      13. Мынадай:</w:t>
      </w:r>
    </w:p>
    <w:bookmarkEnd w:id="92"/>
    <w:bookmarkStart w:name="z100" w:id="93"/>
    <w:p>
      <w:pPr>
        <w:spacing w:after="0"/>
        <w:ind w:left="0"/>
        <w:jc w:val="both"/>
      </w:pPr>
      <w:r>
        <w:rPr>
          <w:rFonts w:ascii="Times New Roman"/>
          <w:b w:val="false"/>
          <w:i w:val="false"/>
          <w:color w:val="000000"/>
          <w:sz w:val="28"/>
        </w:rPr>
        <w:t>
      1) алушы қайтыс болған;</w:t>
      </w:r>
    </w:p>
    <w:bookmarkEnd w:id="93"/>
    <w:bookmarkStart w:name="z101" w:id="94"/>
    <w:p>
      <w:pPr>
        <w:spacing w:after="0"/>
        <w:ind w:left="0"/>
        <w:jc w:val="both"/>
      </w:pPr>
      <w:r>
        <w:rPr>
          <w:rFonts w:ascii="Times New Roman"/>
          <w:b w:val="false"/>
          <w:i w:val="false"/>
          <w:color w:val="000000"/>
          <w:sz w:val="28"/>
        </w:rPr>
        <w:t>
      2) алушы тұрақты тұру үшін Ұлытау ауданынан тыс кеткен;</w:t>
      </w:r>
    </w:p>
    <w:bookmarkEnd w:id="94"/>
    <w:bookmarkStart w:name="z102" w:id="9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5"/>
    <w:bookmarkStart w:name="z103" w:id="9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6"/>
    <w:bookmarkStart w:name="z104" w:id="9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7"/>
    <w:bookmarkStart w:name="z105" w:id="9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1) тармақшасында көрсетілген негіздер бойынша тағайындалған әлеуметтік көмекті төлеуге қолданылмайды.</w:t>
      </w:r>
    </w:p>
    <w:bookmarkEnd w:id="98"/>
    <w:bookmarkStart w:name="z106" w:id="9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99"/>
    <w:bookmarkStart w:name="z107" w:id="10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күннен бастап тоқтатылады.</w:t>
      </w:r>
    </w:p>
    <w:bookmarkEnd w:id="100"/>
    <w:bookmarkStart w:name="z108" w:id="101"/>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1"/>
    <w:bookmarkStart w:name="z109" w:id="102"/>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2"/>
    <w:bookmarkStart w:name="z110" w:id="103"/>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3"/>
    <w:bookmarkStart w:name="z111" w:id="10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4"/>
    <w:bookmarkStart w:name="z112" w:id="105"/>
    <w:p>
      <w:pPr>
        <w:spacing w:after="0"/>
        <w:ind w:left="0"/>
        <w:jc w:val="both"/>
      </w:pPr>
      <w:r>
        <w:rPr>
          <w:rFonts w:ascii="Times New Roman"/>
          <w:b w:val="false"/>
          <w:i w:val="false"/>
          <w:color w:val="000000"/>
          <w:sz w:val="28"/>
        </w:rPr>
        <w:t>
      17.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05"/>
    <w:bookmarkStart w:name="z113" w:id="106"/>
    <w:p>
      <w:pPr>
        <w:spacing w:after="0"/>
        <w:ind w:left="0"/>
        <w:jc w:val="both"/>
      </w:pPr>
      <w:r>
        <w:rPr>
          <w:rFonts w:ascii="Times New Roman"/>
          <w:b w:val="false"/>
          <w:i w:val="false"/>
          <w:color w:val="000000"/>
          <w:sz w:val="28"/>
        </w:rPr>
        <w:t>
      18. Әлеуметтік көмек көрсету жөніндегі уәкілетті орган қабылдаған әлеуметтік көмек көрсету туралы шешім негізінде мемлекеттік корпорация:</w:t>
      </w:r>
    </w:p>
    <w:bookmarkEnd w:id="106"/>
    <w:bookmarkStart w:name="z114" w:id="107"/>
    <w:p>
      <w:pPr>
        <w:spacing w:after="0"/>
        <w:ind w:left="0"/>
        <w:jc w:val="both"/>
      </w:pPr>
      <w:r>
        <w:rPr>
          <w:rFonts w:ascii="Times New Roman"/>
          <w:b w:val="false"/>
          <w:i w:val="false"/>
          <w:color w:val="000000"/>
          <w:sz w:val="28"/>
        </w:rPr>
        <w:t>
      біржолғы төлемдер бойынша – күн сайын;</w:t>
      </w:r>
    </w:p>
    <w:bookmarkEnd w:id="107"/>
    <w:bookmarkStart w:name="z115" w:id="10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08"/>
    <w:bookmarkStart w:name="z116" w:id="109"/>
    <w:p>
      <w:pPr>
        <w:spacing w:after="0"/>
        <w:ind w:left="0"/>
        <w:jc w:val="both"/>
      </w:pPr>
      <w:r>
        <w:rPr>
          <w:rFonts w:ascii="Times New Roman"/>
          <w:b w:val="false"/>
          <w:i w:val="false"/>
          <w:color w:val="000000"/>
          <w:sz w:val="28"/>
        </w:rPr>
        <w:t>
      19. Сұраныс қалыптастырылғаннан кейін мемлекеттік корпорация келесі жұмыс күнінен кешіктірмей әлеуметтік көмек көрсету жөніндегі уәкілетті органга әлеуметтік көмек төлеуге сұраныс сомасы туралы өтінім жібереді.</w:t>
      </w:r>
    </w:p>
    <w:bookmarkEnd w:id="109"/>
    <w:bookmarkStart w:name="z117" w:id="110"/>
    <w:p>
      <w:pPr>
        <w:spacing w:after="0"/>
        <w:ind w:left="0"/>
        <w:jc w:val="both"/>
      </w:pPr>
      <w:r>
        <w:rPr>
          <w:rFonts w:ascii="Times New Roman"/>
          <w:b w:val="false"/>
          <w:i w:val="false"/>
          <w:color w:val="000000"/>
          <w:sz w:val="28"/>
        </w:rPr>
        <w:t>
      Әлеуметтік көмек көрсету жөніндегі уәкілетті органы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10"/>
    <w:bookmarkStart w:name="z118" w:id="111"/>
    <w:p>
      <w:pPr>
        <w:spacing w:after="0"/>
        <w:ind w:left="0"/>
        <w:jc w:val="both"/>
      </w:pPr>
      <w:r>
        <w:rPr>
          <w:rFonts w:ascii="Times New Roman"/>
          <w:b w:val="false"/>
          <w:i w:val="false"/>
          <w:color w:val="000000"/>
          <w:sz w:val="28"/>
        </w:rPr>
        <w:t>
      Әлеуметтік көмек көрсету жөніндегі уәкілетті органы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11"/>
    <w:bookmarkStart w:name="z119" w:id="112"/>
    <w:p>
      <w:pPr>
        <w:spacing w:after="0"/>
        <w:ind w:left="0"/>
        <w:jc w:val="both"/>
      </w:pPr>
      <w:r>
        <w:rPr>
          <w:rFonts w:ascii="Times New Roman"/>
          <w:b w:val="false"/>
          <w:i w:val="false"/>
          <w:color w:val="000000"/>
          <w:sz w:val="28"/>
        </w:rPr>
        <w:t>
      20.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12"/>
    <w:bookmarkStart w:name="z120" w:id="113"/>
    <w:p>
      <w:pPr>
        <w:spacing w:after="0"/>
        <w:ind w:left="0"/>
        <w:jc w:val="both"/>
      </w:pPr>
      <w:r>
        <w:rPr>
          <w:rFonts w:ascii="Times New Roman"/>
          <w:b w:val="false"/>
          <w:i w:val="false"/>
          <w:color w:val="000000"/>
          <w:sz w:val="28"/>
        </w:rPr>
        <w:t>
      21. Әлеуметтік көмек төлеу жөніндегі уәкілетті ұйымнан әлеуметтік көмек сомасы қайтарылған кезде әлеуметтік көмек көрсету жөніндегі уәкілетті органы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13"/>
    <w:bookmarkStart w:name="z121" w:id="114"/>
    <w:p>
      <w:pPr>
        <w:spacing w:after="0"/>
        <w:ind w:left="0"/>
        <w:jc w:val="both"/>
      </w:pPr>
      <w:r>
        <w:rPr>
          <w:rFonts w:ascii="Times New Roman"/>
          <w:b w:val="false"/>
          <w:i w:val="false"/>
          <w:color w:val="000000"/>
          <w:sz w:val="28"/>
        </w:rPr>
        <w:t>
      22.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органына аударады.</w:t>
      </w:r>
    </w:p>
    <w:bookmarkEnd w:id="114"/>
    <w:bookmarkStart w:name="z122" w:id="115"/>
    <w:p>
      <w:pPr>
        <w:spacing w:after="0"/>
        <w:ind w:left="0"/>
        <w:jc w:val="both"/>
      </w:pPr>
      <w:r>
        <w:rPr>
          <w:rFonts w:ascii="Times New Roman"/>
          <w:b w:val="false"/>
          <w:i w:val="false"/>
          <w:color w:val="000000"/>
          <w:sz w:val="28"/>
        </w:rPr>
        <w:t>
      23. Әлеуметтік көмек төлеуге байланысты банктік қызметтерге ақы төлеу мемлекеттік корпорация мен әлеуметтік көмек көрсету жөніндегі уәкілетті органы арасында жасалатын шарт негізінде жергілікті бюджеттер қаражаты есебінен жүзеге асырылады.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2024 жылғы 5 наурыздағы</w:t>
            </w:r>
            <w:r>
              <w:br/>
            </w:r>
            <w:r>
              <w:rPr>
                <w:rFonts w:ascii="Times New Roman"/>
                <w:b w:val="false"/>
                <w:i w:val="false"/>
                <w:color w:val="000000"/>
                <w:sz w:val="20"/>
              </w:rPr>
              <w:t>№ 109</w:t>
            </w:r>
            <w:r>
              <w:br/>
            </w:r>
            <w:r>
              <w:rPr>
                <w:rFonts w:ascii="Times New Roman"/>
                <w:b w:val="false"/>
                <w:i w:val="false"/>
                <w:color w:val="000000"/>
                <w:sz w:val="20"/>
              </w:rPr>
              <w:t>шешіміне 2 қосымша</w:t>
            </w:r>
          </w:p>
        </w:tc>
      </w:tr>
    </w:tbl>
    <w:bookmarkStart w:name="z94" w:id="116"/>
    <w:p>
      <w:pPr>
        <w:spacing w:after="0"/>
        <w:ind w:left="0"/>
        <w:jc w:val="left"/>
      </w:pPr>
      <w:r>
        <w:rPr>
          <w:rFonts w:ascii="Times New Roman"/>
          <w:b/>
          <w:i w:val="false"/>
          <w:color w:val="000000"/>
        </w:rPr>
        <w:t xml:space="preserve"> Ұлытау аудандық мәслихатының кейбір күші жойылған шешімдерінің тізбесі</w:t>
      </w:r>
    </w:p>
    <w:bookmarkEnd w:id="116"/>
    <w:bookmarkStart w:name="z95" w:id="117"/>
    <w:p>
      <w:pPr>
        <w:spacing w:after="0"/>
        <w:ind w:left="0"/>
        <w:jc w:val="both"/>
      </w:pPr>
      <w:r>
        <w:rPr>
          <w:rFonts w:ascii="Times New Roman"/>
          <w:b w:val="false"/>
          <w:i w:val="false"/>
          <w:color w:val="000000"/>
          <w:sz w:val="28"/>
        </w:rPr>
        <w:t xml:space="preserve">
      1.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Ұлытау аудандық мәслихатының 2016 жылғы 12 қазандағы № 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№4014 болып тіркелген);</w:t>
      </w:r>
    </w:p>
    <w:bookmarkEnd w:id="117"/>
    <w:bookmarkStart w:name="z96" w:id="118"/>
    <w:p>
      <w:pPr>
        <w:spacing w:after="0"/>
        <w:ind w:left="0"/>
        <w:jc w:val="both"/>
      </w:pPr>
      <w:r>
        <w:rPr>
          <w:rFonts w:ascii="Times New Roman"/>
          <w:b w:val="false"/>
          <w:i w:val="false"/>
          <w:color w:val="000000"/>
          <w:sz w:val="28"/>
        </w:rPr>
        <w:t xml:space="preserve">
      2. "Ұлытау аудандық мәслихатының 2016 жылғы 12 қазандағы № 49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Ұлытау аудандық мәслихатының 2017 жылғы 11 қазандағы № 132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№4428 болып тіркелген);</w:t>
      </w:r>
    </w:p>
    <w:bookmarkEnd w:id="118"/>
    <w:bookmarkStart w:name="z97" w:id="119"/>
    <w:p>
      <w:pPr>
        <w:spacing w:after="0"/>
        <w:ind w:left="0"/>
        <w:jc w:val="both"/>
      </w:pPr>
      <w:r>
        <w:rPr>
          <w:rFonts w:ascii="Times New Roman"/>
          <w:b w:val="false"/>
          <w:i w:val="false"/>
          <w:color w:val="000000"/>
          <w:sz w:val="28"/>
        </w:rPr>
        <w:t xml:space="preserve">
      3. "Ұлытау аудандық мәслихатының 2016 жылғы 12 қазандағы № 49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 енгізу туралы" Ұлытау аудандық мәслихатының 2019 жылғы 30 желтоқсандағы № 348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№5680 болып тіркелген);</w:t>
      </w:r>
    </w:p>
    <w:bookmarkEnd w:id="119"/>
    <w:bookmarkStart w:name="z98" w:id="120"/>
    <w:p>
      <w:pPr>
        <w:spacing w:after="0"/>
        <w:ind w:left="0"/>
        <w:jc w:val="both"/>
      </w:pPr>
      <w:r>
        <w:rPr>
          <w:rFonts w:ascii="Times New Roman"/>
          <w:b w:val="false"/>
          <w:i w:val="false"/>
          <w:color w:val="000000"/>
          <w:sz w:val="28"/>
        </w:rPr>
        <w:t xml:space="preserve">
      4. "Ұлытау аудандық мәслихатының 2016 жылғы 12 қазандағы № 49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Ұлытау аудандық мәслихатының 2021 жылғы 25 қарашадағы № 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26094 болып тіркелген).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