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2bf30" w14:textId="e72bf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Мүгедектігі бар адамдарды қоспағанда, дене шынықтыру-сауықтыру көрсетілетін қызметтерін тегін немесе жеңілдікті шарттармен пайдаланатын азаматтар санаттарының тізбесін, сондай-ақ жеңілдіктердің мөлшерін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 Сәтбаев қаласының әкімдігінің 2024 жылғы 22 мамырдағы № 36/01 қаулысы. Ұлытау облысының Әділет департаментінде 2024 жылғы 22 мамырда № 120-20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"Дене шынықтыру және спорт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Сәтбаев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Мүгедектігі бар адамдарды қоспағанда, дене шынықтыру-сауықтыру көрсетілетін қызметтерін тегін немесе жеңілдікті шарттармен пайдаланатын азаматтар санаттарының тізбесі, сондай-ақ жеңілдіктердің мөлшері осы каулының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Сәтбаев қаласы әкімдігінің "Мүгедектерді қоспағанда, дене шынықтыру-сауықтыру қызметтерін тегін немесе жеңілдікті шарттармен пайдаланатын азаматтар санаттарының тізбесін, сондай-ақ жеңілдіктер мөлшерін бекіту туралы" 2015 жылғы 4 қарашадағы №26/01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3517 болып тіркелген)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қала әкімінің жетекшілік ететін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Сәтбаев қаласы әкімінің м.а.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Саухимов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22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Мүгедектігі бар адамдарды қоспағанда, дене шынықтыру-сауықтыру көрсетілетін қызметтерін тегін немесе жеңілдікті шарттармен пайдаланатын азаматтар санаттарының тізбесі, сондай-ақ жеңілдіктердің мөлшері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 санаты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Жеңілдіктер мөлшері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жасқа дейінгі балалар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балалы отбасыларынан оқушы-балалар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үйлерінен оқушы - балалар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ардагерлері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Оқушылар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спорттық және дене шынықтыру-сауықтыру қызметтері құнынан 50% мөлшердегі жеңілдік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спорттық және дене шынықтыру-сауықтыру қызметтері құнынан 50% мөлшердегі жеңілдік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спорттық және дене шынықтыру-сауықтыру қызметтері құнынан 50% мөлшердегі жеңілдік</w:t>
            </w:r>
          </w:p>
        </w:tc>
      </w:tr>
    </w:tbl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Ескертпе: Осы тізбе мемлекеттік дене шынықтыру-сауықтыру және спорт құрылыстарына қолданады.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