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02cc" w14:textId="59a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2020 жылғы 24 шілдедегі № 566 "Сәтбаев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2024 жылғы 8 ақпандағы № 96 шешімі. Ұлытау облысының Әділет департаментінде 2024 жылғы 16 ақпанда № 97-20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"Сәтбаев қаласының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2020 жылғы 24 шілдедегі № 566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5979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жиналыстарды ұйымдастыру және өткізу үшін арнайы орындары,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3-тармақпен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қаласында пикеттеуді өткізуге тыйым салынған іргелес аумақтардың шекаралары 800 метр қашықтықта: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