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fa3150" w14:textId="efa315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Ұлытау облысының су объектілері мен су шаруашылығы құрылыстарында жаппай демалуға, туризм және спортқа арналған орындарды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Ұлытау облысы әкімдігінің 2024 жылғы 10 қаңтардағы № 02/01 қаулысы. Ұлытау облысының Әділет департаментінде 2024 жылғы 15 қаңтарда № 87-20 болып тіркелді. Күші жойылды - Ұлытау облысының әкімдігінің 2025 жылғы 10 қазандағы № 81/01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Ұлытау облысының әкімдігінің 10.10.2025 </w:t>
      </w:r>
      <w:r>
        <w:rPr>
          <w:rFonts w:ascii="Times New Roman"/>
          <w:b w:val="false"/>
          <w:i w:val="false"/>
          <w:color w:val="ff0000"/>
          <w:sz w:val="28"/>
        </w:rPr>
        <w:t>№ 81/01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(оның алғашқы ресми жарияланған күнінен бастап қолданысқа енгізіледі).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Су кодексінің </w:t>
      </w:r>
      <w:r>
        <w:rPr>
          <w:rFonts w:ascii="Times New Roman"/>
          <w:b w:val="false"/>
          <w:i w:val="false"/>
          <w:color w:val="000000"/>
          <w:sz w:val="28"/>
        </w:rPr>
        <w:t>94-бабының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2-тармағына, Қазақстан Республикасының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"Су айдындарындағы қауіпсіздік қағидаларын бекіту туралы" Қазақстан Республикасы Ішкі істер министрінің 2015 жылғы 19 қаңтардағы № 34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10335 болып тіркелген) сәйкес, Ұлытау облысының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Ұлытау облысының су объектілері мен су шаруашылығы құрылыстарында жаппай демалуға, туризм және спортқа арналған орындар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"Ұлытау облысының дене шынықтыру және спорт басқармасы", "Ұлытау облысының кәсіпкерлік және өнеркәсіп басқармасы", "Ұлытау облысының табиғи ресурстар және табиғат пайдалануды реттеу басқармасы" мемлекеттік мекемелері осы қаулыдан туындайтын қажетті шараларды қабылдасын.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Ұлытау облысы әкімінің жетекшілік ететін орынбасарына жүктелсін.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Әкім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Әбдіғалиұлы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 Су ресурстары және ирригация министрлігі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 шаруашылығы комитетінің Су ресурстарын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пайдалануды реттеу және қорғау жөніндегі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Нұра-Сарысу бассейндік инспекциясы"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республикалық мемлекеттік мекемесі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 Денсаулық сақтау министрлігінің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Санитариялық-эпидемиологиялық бақылау комитеті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Ұлытау облысының санитариялық-эпидемиологиялық бақылау департаменті"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республикалық мемлекеттік мекемесі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 Экология және табиғи ресурстар министрлігі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Экологиялық реттеу және бақылау комитетінің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Ұлытау облысы бойынша экология департаменті"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республикалық мемлекеттік мекемесі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Ұлытау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10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02/01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 қосымша</w:t>
            </w:r>
          </w:p>
        </w:tc>
      </w:tr>
    </w:tbl>
    <w:bookmarkStart w:name="z27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Ұлытау облысының су объектілері мен су шаруашылығы құрылыстарында жаппай демалуға, туризм және спортқа арналған орындар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р/с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Орналасқан жері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Ескертпе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"Лагуна" жағажайы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Кеңгір су қоймасының жағалау белдеуі, координаттары: 47°810442"N 67°714979"E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"Мадагаскар" жағажайы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Кеңгір су қоймасының жағалау белдеуі, координаттары: 47°799384"N 67°720511"E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"Дом рыбака" демалыс аймағы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Кеңгір су қоймасының жағалау белдеуі, координаттары: 47°841757"N 67°738146"E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"Горняк" демалыс аймағы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Кеңгір су қоймасының жағалау белдеуі, координаттары: 47°892889"N 67°743365"E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Байдарка мен каноэде есу сабақтарына арналған есу базасы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Кеңгір су қоймасының жағалау белдеуі, координаттары: 47°809080"N 67°691972"E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Коммуналдық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