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41c1" w14:textId="f1a4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Тараз қалалық мәслихатының 2020 жылғы 24 маусымдағы №59-6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2024 жылғы 26 қаңтардағы № 12-2 шешімі. Жамбыл облысы Әділет департаментінде 2024 жылғы 31 қаңтарда № 5147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Тараз қалалық мәслихатының 2020 жылғы 24 маусымдағы №59-6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"150" деген саны "800" деген санымен ауыстырылсын.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қалалық мәслихатының аппараты" мемлекеттік мекемесі Қазақстан Республикасының заңнамасында белгіленген тәртіпте: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Жамбыл облысының Әділет департаменті" Республикалық мемлекеттік мекемесінде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Тараз қалалық мәслихатының интернет-ресурсына орналастыруын қамтамсыз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