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9606" w14:textId="0509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"Меркі" мемлекеттік өңірлік табиғи паркін құру үшін жерлерді резервте қалдыру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2024 жылғы 29 қазандағы № 259 қаулысы. Жамбыл облысы Әділет департаментінде 2024 жылғы 4 қарашада № 5240-08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 туралы" Қазақстан Республикасы Заңының 10-бабының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Меркі ауданының аумағында "Меркі" мемлекеттік өңірлік табиғи паркін құру үшін резервіленген жер учаскелерінің қоса беріліп отырған орналасу жоспары (сызбасы) мен экспликациясына сәйкес (1, 2 - қосымшалар) шекаралары шегінде жалпы алаңы 86632,0 гектар жер учаскелері оларды пайдалану құқығына шектеулер (ауыртпалықтар) белгiлемей 12 ай мерзімге резервте қалдырылсын.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жетекшілік ететін орынбасарына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Жобаланып отырған "Меркі" мемлекеттік өңірлік табиғи паркі жер учаскесінің орналасу жоспары (сызбасы)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Қағаз нұсқасын қарау.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"Меркі" мемлекеттік өңірлік табиғи паркінің резервіленетін  жер учаскелерінің экспликациясы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атаулары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санаты бойынша,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жерлері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жерлері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айдау жолдары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