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509606" w14:textId="050960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"Меркі" мемлекеттік өңірлік табиғи паркін құру үшін жерлерді резервте қалдыру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Жамбыл облысы әкімдігінің 2024 жылғы 29 қазандағы № 259 қаулысы. Жамбыл облысы Әділет департаментінде 2024 жылғы 4 қарашада № 5240-08 болып тіркелді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"Ерекше қорғалатын табиғи аумақтар туралы" Қазақстан Республикасы Заңының 10-бабының 2-тармағының </w:t>
      </w:r>
      <w:r>
        <w:rPr>
          <w:rFonts w:ascii="Times New Roman"/>
          <w:b w:val="false"/>
          <w:i w:val="false"/>
          <w:color w:val="000000"/>
          <w:sz w:val="28"/>
        </w:rPr>
        <w:t>10)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24-бабына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Жамбыл облысының әкімдігі ҚАУЛЫ ЕТЕДІ: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Меркі ауданының аумағында "Меркі" мемлекеттік өңірлік табиғи паркін құру үшін резервіленген жер учаскелерінің қоса беріліп отырған орналасу жоспары (сызбасы) мен экспликациясына сәйкес (1, 2 - қосымшалар) шекаралары шегінде жалпы алаңы 86632,0 гектар жер учаскелері оларды пайдалану құқығына шектеулер (ауыртпалықтар) белгiлемей 12 ай мерзімге резервте қалдырылсын.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"Жамбыл облысы әкімдігінің табиғи ресурстар және табиғат пайдалануды реттеу басқармасы" коммуналдық мемлекеттік мекемесі заңнамада белгіленген тәртіппен: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қаулының әділет органдарында мемлекеттік тіркелуін;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қаулының Жамбыл облысы әкімдігінің интернет-ресурсында орналастырылуын қамтамасыз етсін.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Осы қаулының орындалуын бақылау облыс әкімінің жетекшілік ететін орынбасарына жүктелсін.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қаулы оның алғашқы ресми жарияланған күнінен кейін күнтізбелік он күн өткен соң қолданысқа енгізіледі.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Жамбыл облысының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Карашукеев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1-қосымша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Жобаланып отырған "Меркі" мемлекеттік өңірлік табиғи паркі жер учаскесінің орналасу жоспары (сызбасы)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Ескертпе: Қағаз нұсқасын қарау.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2-қосымша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"Меркі" мемлекеттік өңірлік табиғи паркінің резервіленетін  жер учаскелерінің экспликациясы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Аудандардың атаулары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 санаты бойынша,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Орман қорының жерлері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Өнеркәсіп жерлері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айдау жолдары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Меркі ауданы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86632,0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86632,0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86632,0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86632,0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