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ba95" w14:textId="b79b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пестицидтерге, биоагенттерге (энтомофагтарға) арналған субсидиялардың тізбесі мен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13 маусымдағы № 149 қаулысы. Жамбыл облысы Әділет департаментінде 2024 жылғы 18 маусымда № 5213-08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20209 болып тіркелген) бекітілген Өсiмдiк шаруашылығы өнiмiнiң шығымдылығы мен сапасын арттыруды субсидиялау қағидаларының 80-тармағына сәйкес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пестицидтерге, биоагенттерге (энтомофагтарға) арналған субсидиялардың тізбесі мен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Жамбыл облысы әкімінің жетекшілік ететін орынбасарына жүктелсін.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маусымдағы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пестицидтерге, биоагенттерге (энтомофагтарға) арналған субсидиялардың тізбесі мен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С7-С9 аз ұшатын эфирлер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420 грамм/литр + 2-этилгексил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–Р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 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тұзы 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 және калий тұздары түріндегі глифосат, 540 грамм/литр,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ТРИБУЗИН 700,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ЗИНГЕР,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АРБАЛЕТ,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СНАЙПЕР,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грамм/килограмм + метсульфурон - метил, 391 грамм/килограммт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 - 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 - 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 –Д дихлорфенокси 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АНТАРЕС, эмульсияконцентраты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 32,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коллоидты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қышқылы (күрделі 2-этилгексил эфирі 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 - 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ЛАННАТ, суланатын ұнтақ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 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эмульсияконцентраты 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 - 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80 г/л + тиаметоксам,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стрептотрициндық антибиотиктері, БА-120000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ерйтін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қосарланған мақсаттағы мемлекеттік тіркеуі бар және уытсыздандырғыш және фунгицид ретінде пайдаланылатын препараттар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