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2e7dd" w14:textId="b82e7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 жылға тыңайтқыштарға (органикалық тыңайтқыштарды қоспағанда) арналған субсидиялардың тізбесі мен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2024 жылғы 23 сәуірдегі № 99 қаулысы. Жамбыл облысының Әділет департаментінде 2024 жылғы 23 сәуірде № 5197-08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Ауыл шаруашылығы министрінің 2020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(Нормативтік құқықтық актілерді мемлекеттік тіркеу тізілімінде № 20209 болып тіркелген) бекітілген Өсiмдiк шаруашылығы өнiмiнiң шығымдылығы мен сапасын арттыруды субсидиялау қағидаларының 64-тармағына сәйкес Жамбыл облысының әкімдігі ҚАУЛЫ ЕТЕДІ: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2024 жылға тыңайтқыштарға (органикалық тыңайтқыштарды қоспағанда) арналған субсидиялардың тізбесі мен нормалары осы қаулының қосымшасына сәйкес бекітілсін.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"Жамбыл облысы әкімдігінің ауыл шаруашылығы басқармасы" коммуналдық мемлекеттік мекемесі заңнамада белгіленген тәртіппен: 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Жамбыл облысы әкімдігінің интернет-ресурсында орналастырылуын қамтамасыз етсін.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Жамбыл облысы әкімінің жетекшілік ететін орынбасарына жүктелсін.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сәуірдегі № 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тыңайтқыштарға арналған (органикалық тыңайтқыштарды қоспағанда) субсидиялардың тізбесі мен нормалары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тыңайтқыштардың түрлері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Тыңайтқыштағы белсенді заттардың мөлшері,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нормасы, тенге/ тонна, литр,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Аммиак, кальций, магний нитраты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аммиак маркалы Селитра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N-34.4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кеуекті модификацияланған 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NH4NO3-34,4%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Түрлендірілген кеуекті 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33,5% азоты бар аммиак-нитратты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33,5% азоты бар амиак-нитратты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N-33.5%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сұйық аммоний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(кальций селитрасы)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N-15.5%, NO3-14.4%, NH4-1.1%, Ca-19%, CaO-26.5%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Кальций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селитрасы Abocol CN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 нитраты), А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 CaO-27,0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 нитраты), Б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N-14,5 CaO-26,3 B-0,3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 нитраты), Б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N-12,0 CaO-23,8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"Г" маркалы түйіршіктелген кальций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N-15,4%, CaO-90%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"Е" маркалы түйіршіктелген кальций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N-15,5%, CaO-26,3%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CaO-26,6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кальциясы YaraLivaTM Calcinit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сұйық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Концентрацияланған кальций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CaO-32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Концентрацияланған кальций нитраты (Haifa-Cal Prime)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N-NО3-16,7, CaO-33; 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Ca-33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 нитраты), В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 K2O-3,0 CaO-26,0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кальциялы, маркасы А (2-сулы)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CaО-27,0%, N-14,9%, NO3-14,2%, NH3-0,7%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кальциялы, маркасы Б (2-сулы)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CaО-26,3%; N-14,5%, NO3-13,8%, NH3-0,7%, В-0,3%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кальциялы, маркасы Г (4-сулы)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СаО-23,8%, N-12,0%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YaraLiva Calcinit (нитрат кальциясы)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 Growfert маркалы: 15-0-0 + 27 CaO (CN)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Азот-магний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N-34,4, MgO-0,3-1,0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N-13,5%, NO3-13,5%, K2O-45,5%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азот қышқылы (калий нитраты)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N-13.6, K2O-46.0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K-46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калий техникалық маркасы СХ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К-37,6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Комплекстік тыңайтқыш Growfert маркалы: 13-0-46 (NOP)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B-0,015, Mn-0,001, Zn-0,025, массовая доля свободных аминокислот-0,125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Карбамид+ВCMZ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маркасы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маркалы SiB (модифицироваланган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N-46,2, Bacillus subtilis Ч-13, 2*10^5, КОЕ/г.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N-33-40%, S-4-12%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Карбамид-аммиак қоспалары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минералды тыңайтқыш "ЕВРО КАС+S"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N- 27-29,3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минералды тыңайтқыш "ЕВРО КАС+S"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минералды тыңайтқыш "ЕВРО КАС+S"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N-29-31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азотты сұйық маркасы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азотты сұйық маркасы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N-31,7-32,3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тыңайтқыш КАС+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 маркалы тыңайтқыш КАС- 28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 маркалы тыңайтқыш КАС-30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 маркалы тыңайтқыш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тыңайтқыштар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тыңайтқыштар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N- 29,7-30,3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тыңайтқыштар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тыңайтқыштар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N-29.7-30.3, N-31.7-32.3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тыңайтқыштар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N-31,7-32,3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Азот-күкірт тыңайтқыштары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N≥21%, S≥24%, вода≤0,2%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(NH₄)₂SO₄-21%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аммониясы+BMZ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аммоний сульфаты В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аммониясы кристалды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Сульфат-нитрат аммониясы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аммония, марки SiB (модифицироваланган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N-21, S-24, Bacillus subtilis Ч-13-2,5*10^5, КОЕ/г.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Сульфонитраты NS 30:7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S-7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 (N:S)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N-23-28, S-1-3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азотты тыңайтқыш маркасы N:S (26:13)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 тыңайтқыштары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қоспасыз және микроэлементтер қоспаларымен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P-52%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марклы: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P-33%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маркалы: 10:36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маркалы: 10:39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маркалы: 11:42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маркалы: 12:39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N10, P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B-0,015, Mn-0,001, Zn-0,025, массовая доля свободных аминокислот-0,125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P-44%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Р-48%; MgO-2,0%; S-2,0%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12:52, маркалы Sib (модифицировандық минерады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Bacillus subtilis Ч-13-5*10^4КОЕ/г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жоғары сорты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P2O5-52%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маркасы 12-52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маркасы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маркасы 10:36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маркасы 12-52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маркасы N10. P33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N10. P33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маркасы N10, P36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маркасы N10, P39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N10, P39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маркасы N11, P42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N11, P42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маркасы N12, P39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Комплекстік тыңайтқыш Growfert маркалы: 12-61-0 (MAP)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P2O5 -61%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күрделі тыңайтқыш (ЖКУ)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P2О5-61, N 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P2O5 -61%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моноаммоний фосфаты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N-NH4-12±1%, P2O5-61±1%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моноаммоний фосфат кристаллдық маркалы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моноаммоний фосфат кристаллдық маркалы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моноаммоний фосфат кристаллдық маркалы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тазартылған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P2O5-61%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арнайы моноаммоний фосфаты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дигидрофосфат-98,0-99,5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арнайы моноаммоний фосфаты, А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P2O5-61%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Комплекстік сұйық тыңайтқыш (ЖКУ), маркасы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Комплекстік сұйық тыңайтқыш (ЖКУ), маркалы 10-34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Комплекстік сұйық тыңайтқыш (ЖКУ) маркалы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Комплекстік сұйық тыңайтқыш (ЖКУ), маркалы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UP, фосфат мочевинасы (17.5-44-0)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N-17,5, Р2О5-44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Комплекстік тыңайтқыш Growfert маркалы: 18-44-0 (UP)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P2O5 -44%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 күкірті бар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Комплекстік минералды тыңайтқыш ФЕРТИМ (КМУ ФЕРТИМ) маркалы NPS (N-9, P-14 + S-10)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P2О5-14 + S-10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Агрохимиялық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Агрохимиялық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 күкірті бар тыңайтқыш, маркалы SiB (модифицировандық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N-20, P-20, S-14, Bacillus subtilis Ч-13-1,7*10^5КОЕ/г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Комплекстік минералды тыңайтқыш ФЕРТИМ (КМУ ФЕРТИМ) маркалы NPS (N-20, P-20 + S-14)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P2О5-20,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P-27,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маркалы 14:27:10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14, P 27, S 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маркалы 16:20:12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 күкірті бар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P2О5-20 +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фосфориттерінен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N-16.P-20.S-12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 күкірті бар тыңайтқыш (NP(S))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 күкірті бар тыңайтқыш маркалы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 күкірті бар тыңайтқыш маркалы NP+S=16:20+12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 күкірті бар тыңайтқыш маркалы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 күкірті бар тыңайтқыш, маркалы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 күкірті бар күрделі тыңайтқыш маркалы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NH4 - н.м.6.8%, NO3 - н.м.6.8%, NH2 - н.м.13,5%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тыңайтқыштары (калий хлориді және калий сульфаты)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113840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К2О-60%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хлориді (экспорт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Комплекстік тыңайтқыш Growfert маркалы: 0-0-61 (KCl)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 маркалы SOLUMOP®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KCl-95,8, 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хлориді, маркалы SiB (модифицировандық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К2О-43, Bacillus subtilis Ч-13-5*10^4КОЕ/г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хлориді маркалы А 60%+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K2O-60, B-0,015, Mn-0,001, Zn-0,025, бос аминқышқылдарының массалық үлесі 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хлориді маркалы Б 45%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K2O-45, MgO-2, B-0,015, Mn-0,001, Zn-0,025, бос аминқышқылдарының массалық үлесі-0,125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SOP (сульфат калиясы)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S-18%, SO3-45%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Агрохимикатты 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күкірт қышқылы (сульфат калия) тазартылған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күкірт қышқылы (сульфат калия) тазартылған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К2О-53,0; S-18,0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K2O-53%, SO4-18%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SO4-45%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калиясы (Krista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калиясы (Solupotasse®)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калиясы (Yara Tera 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калиясы (калий күкірт қышқылы)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калиясы (калий күкірт қышқылы)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SO4-53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калиясы еритін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K2O-51,5, SO4-56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Фертика Сульфат калиясы (калий күкірт қышқылы)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калиясы (калий күкірт қышқылы)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SO4-52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 SOP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калия&gt;99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сульфаты, маркалы SiB (модифицировандық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К2О-50, Bacillus subtilis Ч-13-5*10^4КОЕ/г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Комплекстік тыңайтқыш Growfert маркалы: 0-0-51 (SOP)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 тыңайтқыштары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Крита MKP (монокалий фосфаты)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P2O5-25%, K2O-34%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258929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монокалийфосфат-более 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Агрохимикаттық монофосфат калиясы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52 K 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Комплекстік тыңайтқыш Growfert маркалы: 0-52-34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P2O5 -52%, K2O – 34%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(МКР)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суперфосфат маркалы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маркалы "А" (аммонизацияланған суперфосфат (ASSP)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Р-26%, К-5%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 тыңайтқыштары (түйіршіктер)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N-26%, K-5%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 (NPK) тыңайтқыштары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Азофоска (нитроаммофоска) маркасы NPK (МОР)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N-43,9, P-0,3, K-1,5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N-45, P-1, K-1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P2O5-13, K2O-8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(15:15:15), маркасы SiB (модифицирланған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N-15, P-15, K-15, Bacillus subtilis Ч-13, 3*10^4, КОЕ/г.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(16:16:16), маркасы SiB (модифицирланған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N-16, P-16, K-16, Bacillus subtilis Ч-13, 3*10^4, КОЕ/г.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маркасы NPK 13-13-24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маркасы NPK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маркасы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маркасы NPK: 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маркасы: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маркалы: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маркалы: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маркалы 17:17:17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P-17, K-17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маркасы: 19:4:19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P-4,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маркасы: 21:1:21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маркасы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маркасы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маркасы NPK 24-6-15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маркасы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гранулометриялық құрамы бар Нитроаммофоска маркасы16:16:16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гранулометриялық құрамы бар Нитроаммофоска маркасы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P-0,1, K-28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гранулометриялық құрамы бар Нитроаммофоска маркасы 21:0,1:21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N- 21, P-0,1,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маркалы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маркасы NPK:16-16-16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маркасы NPK:16-16-8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гранулометриялық құрамы бар Нитроаммофоска маркасы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 P-24,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гранулометриялық құрамы бар Нитроаммофоска маркасы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P-0,1, K-28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гранулометриялық құрамы бар Нитроаммофоска маркасы 21:0,1:21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N- 21, P-0,1,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гранулометриялық құрамы бар Нитроаммофоска маркасы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N- 8, P-24,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Аралас минералды тыңайтқыштар ФЕРТИМ маркалы FertiM NPK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P2O5 - 26, К2О - 26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 тыңайтқышы, маркасы 10:20:20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 тыңайтқышы, маркасы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 тыңайтқышы, маркасы 12:32:12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P-32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 тыңайтқышы, маркасы 13:19:19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 тыңайтқышы, маркасы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 тыңайтқышы, маркасы 16:16:16,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 тыңайтқышы, маркасы 7:7:7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N- 7, P-7, K-7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 тыңайтқышы, маркасы 8:19:29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 тыңайтқышы, маркасы 8:20:30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 тыңайтқышы (диаммофоска), маркасы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 тыңайтқышы, маркасы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 тыңайтқышы, маркасы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 тыңайтқышы, маркасы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 тыңайтқышы маркасы: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P-26%, K-26%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азот-фосфор-калий тыңайтқышы маркалы NPK(S)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P-15%, K-15%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азот-фосфор-калий тыңайтқышы маркалы NPК(S) 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марки: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B-0,015, Mn-0,001, Zn-0,025, бос аминқышқылдарының массалық үлесі-0,125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маркалы: 16:16:16+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 16:16:16+В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маркалы NPK 20:10:10+S+B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20, P 10, K 10, S-4,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маркалы NPK 20:10:10+S+BCZM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S-4, B-0.02, Mn-0.03, Zn-0.06, Cu-0.03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маркалы NPK 20:10:10+S+Zn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маркалы NPK 27-6-6+S+B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маркалы NPK 27-6-6+S+BCMZ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B-0,02, Cu-0,03,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маркалы NPK 27-6-6+S+BMZ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маркалы NPK 27-6-6+S+Zn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маркалы 16:16:16+BCMZ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маркалы 16:16:16+BMZ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(азафоска) маркалы NPK 27-6-6+S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S-2.6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Нитроаммофоска(азофоска), маркалы NPK 20:10:10+S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N-10.P2O5-10.K2O-10.S-4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маркалы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Комплекстік азотно-фосфорно-калийлік тыңайтқыш маркасы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маркалы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марклы NPKS 21-10-10-2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P-10, K-10,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NPKS 22-7-12-2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P-7, K-12,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гранулометриялық құрамы бар Нитроаммофоска маркалы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Р2О5-24, К2О-16, S-2, Са-1,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гранулометриялық құрамы бар Нитроаммофоска маркалы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гранулометриялық құрамы бар Нитроаммофоска маркалы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P2O2-16, K2O-16, S-2, Ca-1, Mg-0.6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гранулометриялық құрамы бар Нитроаммофоска маркалы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гранулометриялық құрамы бар Нитроаммофоска маркалы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Р2О5-0,1 К2О-28, S-0.5, Са-0.5, Mg-0.5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гранулометриялық құрамы бар Нитроаммофоска маркалы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Р2О2- 24, К2О-24, s-2, Ca-1, Mg-0.6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 тыңайтқышы (NPK-тыңайтқыш) маркалы: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 тыңайтқышы маркалы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S-27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 тыңайтқышы маркалы NPKS-4 (N-15, P-15, K-15, S-11)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P2O5-15, K2O-15, S-11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 тыңайтқышы маркалы NPKS-4 (NPK 15:15:15:11)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P-15%, K-15%, S-11%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 тыңайтқышы маркалы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 тыңайтқышы маркалы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S-1-2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 тыңайтқышы, маркалы диаммофоска NPK 10:26:26+B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 тыңайтқышы, маркалы диаммофоска NPK 10:26:26+BCMZ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S-2,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 тыңайтқышы, маркалы диаммофоска NPK 10:26:26+BMZ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S-2,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 тыңайтқышы, маркалы диаммофоска NPK 10:26:26+Zn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азот-фосфор-калий тыңайтқышы маркалы NPK(S) 13-17-17(6)+0,15B+0,6Zn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N-13±1, P-17±1, K-17±1, В-0,15±0,05, Zn-0,6±0,1, S- кем емес6%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азот-фосфор-калий тыңайтқышы маркалы NPK(S) 13-17-17(6); NPK(S) 13-17-17(6)+0,15B+0,6Zn; NPK(S) 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N-13±1, P-17±1, K-17±1, S-не менее 6 %. N-13±1, P-17±1, K-17±1, S-не менее 6%, В-0,15±0,05, Zn-0,6±0,1. N-15±1, P-15±1, K-15±1 , S- кем емес10 %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 тыңайтқышы (NPK-тыңайтқыш) маркалы: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 тыңайтқышы (NPK-тыңайтқыш) маркалы: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азот-фосфор-калий тыңайтқышы маркалы NPK(S) 8-20-30(2)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азот-фосфор-калий тыңайтқышы маркалы NPК(S)13-17-17(6)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азот-фосфор-калий тыңайтқышы маркалы NPК(S) 13-17-17(6)+0,15В+0,6Zn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S-6, В-0,15, Zn-0,6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азот-фосфор-калий тыңайтқышы маркалы NPK(S) 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P-15%, K-15%, S-10%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азот-фосфор-калий тыңайтқышы маркалы NPK (S) 8-20-30 (2)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азот-фосфор-калий тыңайтқышы маркалы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S-26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 тыңайтқышы маркалы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P2O5-20, K2O-30,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Формулалы: Poly-Feed 10-52-10+ME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Формулалы: Poly-Feed 12-42-8+3MgO+ME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P2O5-42, K2O-8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Формулалы: Poly-Feed 12-45-12+ME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P2O5-45,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Формулалы: Poly-Feed 12-9-34+3MgO+ME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P2O5-9,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Формулалы: Poly-Feed 16-8-24+ME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Формулалы: Poly-Feed 18-14-18+2MgO+ME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P2O5-14,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18-18-18+ME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20-10-10+4MgO+ME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(Кристалон корңыр)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CuO-0,01,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Poly-Feed 10.0.1 с Нитрат Аммониясы. Формула Poly-Feed GG 20-9-20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P2O5-9,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маркалы: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 + 2MgO + 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маркалы: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 + 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маркасы: 3:11:38+3MgО+МЭ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 + 3MgO + 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комплекстік минералды тыңайтқыш "Акварин" маркасы 1-ден 16-ға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P-12%, K-36%, MgO-2,0%, S-4,0%,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комплекстік минералды тыңайтқыш "Акварин" маркасы 1-ден 16-ға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K-20%, MgO-1,7%, S-1,5%,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комплекстік минералды тыңайтқыш "Акварин" маркасы 1-ден 16-ға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P-11%, K-30%, MgO-4,0%, S-3,0%, Fe (ДТПА)- 0,054%,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комплекстік минералды тыңайтқыш "Акварин" маркасы 1-ден 16-ға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P-41%, K-13%,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комплекстік минералды тыңайтқыш "Акварин" маркасы 1-ден 16-ға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P-11%, K-38%, MgO-3,0%, S-9,0%,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комплекстік минералды тыңайтқыш "Акварин" маркасы 1-ден 16-ға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P-12%, K-35%, MgO-1,0%, S-0,7%,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комплекстік минералды тыңайтқыш "Акварин" маркасы 1-ден 16-ға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P-18%, K-18%, MgO-2,0%, S-1,5%,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комплекстік минералды тыңайтқыш "Акварин" маркасы 1-ден 16-ға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N-14%, P-10%, K-28%, MgO-2,5%, S-1,5%,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комплекстік минералды тыңайтқыш "Акварин" маркасы 1-ден 16-ға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P-6%, K-20%, MgO-1,5%, S-1,4%, Fe (ДТПА)-0,054%, Zn (ЭДТА)-0,014%, Cu (ЭДТА)-0,01%, Mn (ЭДТА) - 0,042%,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комплекстік минералды тыңайтқыш "Акварин" маркасы 1-ден 16-ға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P-5%, K-30%, MgO-1,7%, S-1,3%,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Poly-Feed 5.1.1. Формула: Poly-Feed Drip 11-44-11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P2O5-44, K2O-11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Poly-Feed 5.1.1. Формула: Poly-Feed Drip 15-30-15+2MgO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Poly-Feed 5.1.1. Формула: Poly-Feed Drip 19-19-19+1MgO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1MgO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Poly-Feed 5.1.1. Формула: Poly-Feed Drip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Poly-Feed 5.1.1. Формула: Poly-Feed Drip 26-12-12+2MgO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P2O5-12, K2O-12,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Poly-Feed 5.1.1. Формула: Poly-Feed Foliar 21-21-21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Poly-Feed 5.1.1. Формула: Poly-Feed Foliar 23-7-23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P2O5-7, K2O-23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Poly-Feed 5.1.1. Формула: Poly-Feed Foliar 8-52-17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P2O5-52, K2O-17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Poly-Feed 5.1.1. Формула: Poly-Feed GG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Poly-Feed 5.1.1. Формула: Poly-Feed GG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Poly-Feed 6.0.1, окислитель. Формула: Poly-Feed Drip 12-5-40+2MgO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Poly-Feed 6.0.1, окислитель. Формула: Poly-Feed Drip 14-7-21+2Mg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Poly-Feed 6.0.1, окислитель. Формула: Poly-Feed Drip 14-7-28+2MgO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K2O-28,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Poly-Feed 6.0.1, окислитель. Формула: Poly-Feed Foliar 12-5-40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Poly-Feed 6.0.1, окислитель. Формула: Poly-Feed Foliar 16-8-34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Poly-Feed 6.0.1, окислитель. Формула: Poly-Feed GG 16-8-32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маркасы: 15:15:30 +1,5 MgO 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K-30+1,5MgO+МЭ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маркасы: 18:18:18 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B-0,02, Сu-0,005,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маркасы: 18:18:18 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K-18+3MgO+МЭ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маркасы: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B-0,02, Сu-0,005,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маркасы: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маркасы: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K-35+2MgO+МЭ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маркасы: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B-0,02, Сu-0,005,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Комплекстік суда еритін NPK тыңайтқыш микроэлементімен Yara Tera Kristalon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Комплекстік суда еритін NPK тыңайтқыш микроэлементімен Yara Tera Kristalon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NH4-8.6.NO3-4.4, P2O5-40, K2O-13, B-0,025, Cu-0.01,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Комплекстік суда еритін NPK тыңайтқыш микроэлементімен Yara Tera Kristalon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Nкарб-9,8, P2O5-18, K2O-18, MgO-3, SO3-5,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Комплекстік суда еритін NPK тыңайтқыш микроэлементімен Kristalon Brown 3-11-38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Kristalon: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Nкарб-9,8, P2O5-18, K2O-18, MgO-3, SO3-27,5, B-0,025, Cu-0,01, Fe-0,07, Mn-0,04, Zn-0.025,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Kristalon: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SO3-27,5,K2O-13,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Еритін NPK тыңайтқыштары Poly-Feed 9.0.1 Окислитель Нитрат Аммониясымен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тыңайтқыш қоспасы (тукосмесь) маркасы NPK 13:40:13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N-13±2, Р-40±2, К-13±2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тыңайтқыш қоспасы (тукосмесь) маркасы NPK 18:18:18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N-18±2, P-18±2, K-18±2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тыңайтқыш қоспасы (тукосмесь) маркасы NPK 20:20:20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N-20±2, P-20±2, K-20±2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тыңайтқыш қоспасы (тукосмесь) маркасы NPK 5:15:45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N-5±2, P-15±2, K-45±2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суда еритін тыңайтқыш маркасы Старт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N-13±2, P-40±2, K-13±2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суда еритін тыңайтқыш маркасы Универсал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N-20±2, P-20±2, K-20±2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суда еритін тыңайтқыш, маркалы Финал 12:6:36 + 2,5MgO + МЭ.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N-12±2, P-6±2, K-36±2, MgO-2,5±0,5 + МЭ.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суда еритін тыңайтқыш маркалы Универсал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N-18±2, P-18±2, K-18±2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маркасы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B-0,02, Сu-0,005, Mn-0,05, Zn-0,01, Fe-0,07,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маркасы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S-1.3, B-0,02, Cu-0,005, Mn-0,05, Zn-0,01.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маркасы 15:15:30 +1,5 MgO 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B-0,02, Сu-0,005,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маркасы 18:18:18+3MgO+MЭ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S-2.5, MgO-3, B-0.02, Cu-0.005, Mn-0.05, Zn-0.01, Fe-0.07, Mo-0.0064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маркасы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B-0,02,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маркасы 3:11:38+4MgO+MЭ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K-38&lt; MgO-2, B-0.02, Cu-0.005, Mn-0.05, Zn-0.01, Fe-0.07, Mo-0.004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маркасы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B-0,02, Сu-0,005,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маркасы: 13:40:13+ 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 + 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маркасы: 18:18:18 + 3MgO + 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комплекстік минералды тыңайтқыш "Акварин" маркалы 1 ден 16-ға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P2O5-18, K2O-32, MgO-2,4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маркасы: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K-31+2MgO+МЭ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маркасы: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маркасы: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B-0,02, Сu-0,005,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Органоминералды тыңайтқыш 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 қышқылдарының тұздары -20 г/л, гумин қышқылдарының тұздары -180 г/л, аминқышқылдары -25 г/л, микроэлементтер-10 г/л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Органоминералды тыңайтқыш. 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KOH-25%, N-4%, P2O5-2%, Mg-2%, B-0,02%, Cu-0,05%, Fe-0,1%, Mn-0,05%, Mo-0,005%, Zn-0,1%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Органоминералды тыңайтқыш. Гумат натрия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NaOH-28%, N-4%, P2O5-2,4%, Mg-2%, B-0,02%, Cu-0,07%, Fe-0,1%, Mn-0,08%, Mo-0,007%, Zn-0,2%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Цитогумат маркалы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N-1,43%, K2O-6,2%, Na-5,2%, P2O5-238 мг/кг, SO3-681 мг/кг, CaO-939 мг/кг, Fe-253 мг/кг, Mg-78 мг/кг, B-71 мг/кг, Со-0,7 мг/кг, Mn-25 мг/кг, Zn-71 мг/кг, Мо-28 мг/кг, Cu-96 мг/га, Al-76 мг/га, Ва-5,5 мг/кг, Ni-1,3 мг/кг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органоминералды тыңайтқыш "Оксигумат-У"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NH4, NH2-1,2%, P2O5-2,0%, K2O-2,4%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Органоминералды тыңайтқыш AL KARAL Herb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калия-2%, гуминовые кислоты-36,5%, фульвовые кислоты-63,5%, N-45мг/л, P-54,6мг/л, K-29,1мг/л, Fe-31,5мг/л, Ca-97,6мг/л, Mn-0,11мг/л, Cu-0,42мг/л, Mo-0,24мг/л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Әмбебап "ГУМИМАКС-П" микроэлементтері бар күрделі гумин-минералды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и фульвовые кислоты - 2%, органические кислоты-14%, аминокислоты-0,15%, N-3,5%, P2O5-3,5%, K2O-5%, микроэлементы-0,5%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маркалы Б СУПЕР БИО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K2O-9,0%, S-3,0%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маркалы 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- 80,0-90,0%, K2O-9,0%,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маркалы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– 80,0-90,0%, K2O-9,0%, S-3,0%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маркалы 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– 80,0-90,0%, K2O-5,0-19,0%,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"Фульвигрейн" гумин және фульв қышқылдарына негізделген Органо-минералды тыңайтқыш, Фульвигрейн Антистресс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қышқылдарының тұздары - 10%, фульв қышқылдарының тұздары - 2%, аминқышқылдары - 6%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"Фульвигрейн" гумин және фульв қышқылдары негізіндегі Органо-минералды тыңайтқыш, фульвигрейн бор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- 8%, фульв қышқылдарының тұздары - 10%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"Фулвигрейн" гумин және фульв қышқылдарына негізделген Органо-минералды тыңайтқыш, фулвигрейн Классик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қышқылдарының тұздары - 16%, фульв қышқылдарының тұздары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"Фулвигрейн" гумин және фульв қышқылдарына негізделген Органо-минералды тыңайтқыш, Фулвигрейн Стимул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- 1,5%, Cu - 0,5%, Mg - 2,1%, Mn - 0,65%, Fe - 1,35%, Zn - 0,3%, фульв қышқылдары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сығындысы - 25%; Органикалық заттар -45%; N - 4,5%; Р - 1%; К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 - 37%; Гумин сығындылары (фульвоқышқылдар) -18%; N - 9%; Ca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органоминералды тыңайтқыш BIO HUMIN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C-8%, гумин қышқылдары -18% фульвоқышқылдары 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органоминералды тыңайтқыш RAIZE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K2O-0,5%, C-10%, гумин қышқылдары-18% фульвоқышқылы-18%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органоминералды тыңайтқыш ROYAL 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K2O-0,5%, C-10%, гумин қышқылдары -20% фульвоқышқылдары-20%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органоминералды тыңайтқыш SUPER FUMIN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C-8%, гумин қышқылдары-20% фульвоқышқылы-20%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органоминералды тыңайтқыш SUPER GUMIN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C-8%, гумин қышқылы-20% фульвоқышқылы-20%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органоминералды тыңайтқыш SUPER SOIL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K2O-2%, гуминқышқылы-14% фульвоқышқылы-14%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YaraVitaTMBioNUE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қышқылы – 15%, Mn- 1%, Zn – 1%, K2О-3%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Органоминералды тыңайтқыш HUMIFIELD w.g.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тұздары -80г/кг, гумин қышқылдарының аммоний тұздары -750г/кг, N-60г/кг, аминоқышқылы-100-120г/кг, K2O-40-60г/кг, микроэлементтер -21г/кг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Biomaster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MgO-2,5%, Mg-1,5%, S-4%, B-0,16%, Fe-3,5%, Mn-0,75%, Zn-0,75%, Mo-0,003%, балдыр сығындысы -4%, гумин қышқылдары 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Humisol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- 4%, органикалық заттар - 5%, гумин және фульвоқышқылдары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Комплекстік тыңайтқыш "Humika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ФУЛЬВОГУМАТ, маркалы ЭКСПРЕСС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тұздары, гумин қышқылы ≤12%, калий тұздары, фульвоқышқылы≤3%, калий фосфор қышқылы бір алмастырылған ≤1,35%, карбамид≤2,5%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ФУЛЬВОГУМАТ, маркалы ЭКСТРИМ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тұзы, гумин қышқылы≤12%, калий тұзы, фульвоқышқылы≤3%, калий фосфор қышқылы бір алмастырылған ≤1,5%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ФУЛЬВОГУМАТ, маркалы БИОСТАРТ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тұзы, гуминды қышқылы≤40%, калий тұзы, фульвоқышқылы≤5%, биокатализатор≤50%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Комплекстік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 тәрізді тыңайтқыш SUPER 7-7-7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P2O5-7%, K2O-7%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МС ЭКСТРА (MC EXTRA)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К20 - 20,0%, N - 1,0%, C - 20,0%, Фитогормондар, Бетаин, Маннитол, Белоктар, Амин 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pHLow 11-10-40+TE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K2O-40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513393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20-20-20 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151 10-50-10+TE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P2O5-50,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Комплекстік тыңайтқыш NPK GOLD 3-5-40+TE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P2O5-5%, K2O-40%, B-0,01%, Cu-0,01%, Fe-0,02%, Mn-0,01%, Mo-0,005%, Zn-0,01%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Комплекстік тыңайтқыш NPK GOLD 12-12-36+TE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NH4-1,9, NO3-10,1, P2O5-12%, K2O-36%, MgO-1%, SO3-2,5%, B-0,025%, Cu-0,01%, Fe-0,07%, Mn-0,04%, Zn-0,025%, Mo-0,004%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Комплекстік тыңайтқыш NPK GOLD 13-40-13+TE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P2O5-40%, K2O-13%,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Комплекстік тыңайтқыш NPK GOLD 15-5-30+TE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P2O5-5%, K2O-30%, MgO-2%,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Комплекстік тыңайтқыш NPK GOLD 16-8-24+TE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K2O-24%, MgO-2%,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Комплекстік тыңайтқыш NPK GOLD 18-18-18+TE+MgO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P2O5-18%, K2O-18%, MgO-1%,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Комплекстік тыңайтқыш NPK GOLD 20-10-20+TE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P2O5-10%, K2O-20%,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Комплекстік тыңайтқыш NPK GOLD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Комплекстік тыңайтқыш NPK MIRACLE 10-40-10+TE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P2O5-40%, K2O-10%,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Комплекстік тыңайтқыш NPK MIRACLE 10-50-10+TE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P2O5-50%, K2O-10%,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Комплекстік тыңайтқыш NPK MIRACLE 19-19-19+TE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Комплекстік тыңайтқыш NPK PREMIUM 10-52-5+TE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P2O5-52%, K2O-5%, B-0,01%, Cu-0,01%, Fe-0,02%, Mn-0,01%, Mo-0,005%, Zn-0,01%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Комплекстік тыңайтқыш NPK PREMIUM 17-7-27+TE+MgO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P2O5-7%, K2O-27%, MgO-2%,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Комплекстік тыңайтқыш NPK PREMIUM 21-21-21+TE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P2O5-21%, K2O-21%,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Брексил Кальций (Brexil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– 20,0% (LSA), B –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Брексил Комби (Brexil Сombi)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0,9%, Cu – 0,3% (LSA), Fe – 6,8% (LSA), Mn – 2,6% (LSA), Mo – 0,2% (LSA), Zn – 1,1%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Брексил Феррум (Brexil Fe)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Брексил Микс (Brexil Mix)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 (LSA), B-1,2%, Cu-0,8% (LSA), Fe-0,6% (LSA), Mn-0,7% (LSA), Mo - 1,0% (LSA), Zn-5,0% (LSA)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е Брексил Мульти (Brexil Multi)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– 8,5%, B – 0,5%, Fe – 4,0%, Mn – 4,0%, Zn – 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Марганец (Brexil Mn)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10,0 %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Брексил Цинк (Brexil 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10,0%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Дрип 19-19-19 + 3MgО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Дигидрогенортофосфат калиясы (KH2PO4)-25% Нитрат Калиясы (KNO3)-10% Карбамид (CH4N2O)-25% Сульфат Магния (MgSO4)- 2.5% Пекацид– 0.5%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Дрип 3-10-37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(K2SO4)-25% Дигидрогенортофосфат калиясы (KH2PO4)-10% Нитрат Калия (KNO3)-10% Сульфат Магния (MgSO4)-10% Пекацид– 2.5%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Nutrivant 10-50-10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Дигидрогенортофосфат амониясы - 50% Дигидрогенортофосфат калиясы (KH2PO4)-2,5% Нитрат Калия (KNO3)-10% Пекацид– 2.5%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Nutrivant Универсал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Дигидрогенортофосфат калиясы (KH2PO4) -25% Нитрат Калия (KNO3) -10% Карбамид (CH4N2O) -25% Сульфат Магния (MgSO4) -2.5% Бор қышқылы – 0.5%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UNICROP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Р-36, К-24, MgO-2, B-2, Mn-1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Виноград 0-40-25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K2O-25%, Mg-2%, SO3-4,0%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Картофель 0-43-28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P2O5-43%, K2O-28%, Mg-2%, SO3-4,3%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Сахарная свекла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P2O5-36%, K2O-24%, Mg-2%, SO3-5,5%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Фруктовый 12-5-27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P2O5-5%, K2O-27%, CaO-8%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Кукуруза 5,7-37-5,4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N-5,7%, P2O5-37%, K2O-5,4%, Zn-3,4%, SO3-20%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Огурец 6-16-31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P2O5-16%, K2O-31%, MgO-2%, SO3-5%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Томат 6-18-37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P2O5-18%, K2O-37%, MgO-2%, SO3-8,6%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Нутривант Плюс Зерновой (6-23-35)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P-23%, K-35%, MgO-1%, Fe-0,05%, Zn-0,2%, B-0,1%, Mn-0,2%, Cu-0,25%, Mo-0,002%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Зерновой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MgO-2%, SO3-4,1%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Зерновой 6-23-35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P2O5-23%, K2O-35%, MgO-1%, SO3-2,5%, B, Fe, Cu, Mn, Zn, Mo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"Нутривант Плюс зерновой"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 , Cu-0,25,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Масличный 0-20-33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P2O5-20%, K2O-33%, Mg-1%, B-1,5%, SO3-20%, Zn-0,02%, B-0,15%, Mn-0,5%, Mo-0,001%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"Нутривант Плюс масличный"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"НУТРИВАНТ Плюс Масличный 0-20-33+1MgO+1.5+ME+FV c фертивантом"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P-20%, K-33%, MgO-1%, S-7,5%, Zn-0,02%, B-1,5%, Mn-0,5%, Cu-0,0025%, Mo-0,001%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Vigortem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N-6,1%, P2O5-15%, K2O-12,4%, Fe-0,5%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"ECONATUR AGRI-GEL-10-5-30+ME"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P2O5-5%; К2O-30%; SO3-20%; B- 0,03%; Fe-0,01%; Mn-0,05%; Ca-0,05%; Zn- 0,01%; Mo-0,01%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"ECONATUR AGRI-GEL-20-20-20+ME"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P2O5-20%; К2O-20%; Fe-0,03%; Mn- 0,02%; Zn-0,01%; Cu-0,02%; B-0,03%; Mo- 0,002%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"ECONATUR AGRI-GEL-10-30-10+ME"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P2O5-30%; К2O-10%; Fe-0,01%; Mn- 0,025%; Zn-0,01%; Cu-0,03%; B-0,027%; Mo- 0,003%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Түйіршікті тыңайтқыш. NPK формуласы 10-10-20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Түйіршікті тыңайтқыш. NPK формуласы 14-7-21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Формуласы: Multicote 18-6-12+ME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Формуласы: Multicote 15-7-15+2MgO+ME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P2O5-7, K2O-15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Формуласы: Multicote 12-32-5+1,2MgO+ME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P2O5-32, K2O-5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10-40-10 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NO3-N-1,5, NH4-N-8,5 P2O5-40, K2O-10, B-0,04, Fe-0,04, Mn-0,04, Zn-0,04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15-31-15+TE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NO3-N-7,5; Р2О5-31; K2O-15; B-0,04; Fe-0,04; Mn-0,04;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18-18-18+TE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NO3-N-10,4; NH4-N-7,6; Р2О5-18; K2O-18; B-0,04; Fe-0,04; Mn-0,04;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NO3-N-12, NH4-N-8, P2O5-10, K2O-20, B-0,04, Fe-0,04, Mn-0,04,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0-40-40+МE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Р2О5-40; K2O-40; B-0,04; Cu-0,005; Fe-0,1; Mn-0,05; Mo-0,005; Zn-0,08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(11-42-11)+TE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(N-11%,P2O5-42%,K2O-11%,В-0,02%,Fe -0,03%,Mn-0,03%,Мо-0,01%,Zn-0,03%)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(11-6-40)+TE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(N-11%,NО3-N-11%,P2O5-6%,K2O-40%,В-0,03%,Fe -0,03%,Mn-0,06%,Мо-0,02%,Zn-0,06%)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18-18-18 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(N-18%,NH4-N-4%,NО3-N-3%,NH2-N-11%,P2O5-18%,K2O-18%,В-0,01%,Fe -0,03%,Mn-0,03%,Мо-0,01%,Zn-0,02%)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Комплекстік тыңайтқыш "Nutrimic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Комплекстік тыңайтқыш Growfert+Micro маркалы: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P2O5 -52%, K2O – 10%, B – 0,01%, Cu – 0,01%, Fe – 0,02%, Mn – 0,01%, Mo – 0,005%, Zn - 0,01%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Комплекстік тыңайтқыш Growfert+Micro маркалы: 13-6-26+8 CaO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P2O5 -6%, K2O – 26%, CaO- 8%,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Комплекстік тыңайтқыш Growfert+Micro маркалы: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P2O5 -30%, K2O – 15%,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Комплекстік тыңайтқыш Growfert+Micro маркалы: 15-5-30+2MgO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P2O5 -5%, K2O – 30%,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Комплекстік тыңайтқыш Growfert+Micro маркалы: 16-8-24+2MgO;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- 16%, P2O5 -8%, K2O – 24%,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Комплекстік тыңайтқыш Growfert+Micro маркалы: 18-18-18+1MgO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P2O5 -18%, K2O – 18%, MgO - 1%,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Комплекстік тыңайтқыш Growfert+Micro маркалы: 20-10-20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P2O5 -10%,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Комплекстік тыңайтқыш Growfert+Micro маркалы: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P2O5 -20%,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Комплекстік тыңайтқыш Growfert+Micro маркалы 3-5-55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P2O5 -5%, K2O – 55%,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Комплекстік тыңайтқыш Growfert+Micro маркалы 3-8-42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P2O5 -8 %, K2O – 42%,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Комплекстік тыңайтқыш Growfert+Micro маркалы 8-20-30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P2O5 -20%, K2O – 30%,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Комплекстік тыңайтқыш "Fertiroyal 5-30-20 + Micro"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P2O5-30%, K2O-20%, Mg-1%, B-1%, Cu-2%, Fe-1%, Mn-4%, Zn-5%,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Комплекстік тыңайтқыш Nutriland Plus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P2O5 -45%, K2O – 10%, B – 0,5%, Cu – 0,5%, Fe – 1%, Mn – 1%, Mo – 0,3%, Zn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12-46-8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N-12%; P-46%; K-8%; Mg-0,8%; MgO-1,4%; S-2,1%; SO3-5,3%; B-0,02%; Cu-0,1%; Fe-0,2%; Mn-0,1%; Mo-0,01%; Zn-0,02%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1203750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P-18%; K-18%; Mg-0,9%; MgO-1,5%; S-2,9%; SO3-0,3%; B-0,02%; Cu-0,1%; Fe-0,2%; Mn-0,1%; Mo-0,01%; Zn-0,02%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Комплекстік тыңайтқыш Folicare 10-5-40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P-5%; K-40%; Mg-0,9%; MgO-1,5%; S-4%; SO3-10,2%; B-0,02%; Cu-0,1%; Fe-0,2%; Mn-0,1%; Mo-0,01%; Zn-0,02%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Кристалдық хелаттық тыңайтқыш Ультрамаг: "хелат Zn-15 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хелатталған тыңайтқыштар Ультрамаг: "хелат Cu-15"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хелатталған тыңайтқыштар Ультрамаг: "хелат Fe-13"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Комплекстік минералды тыңайтқыш ФЕРТИМ (КМУ ФЕРТИМ) маркасы (FertiM KMg 55:5)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К-55, Mg-5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Комплекстік минералды тыңайтқыш ФЕРТИМ (КМУ ФЕРТИМ) маркалы KMg (Fertim KMg 55:5)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K2O-55, MgO-5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 Premix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(Н): 5,5% Фосфат (Р2О5): 16,0% Кали (К2О): 0,1% Кальций (Са): 7,5% Сера (S): 4,0% Железо (Fe): 0,3% Магний (MgO):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Мастер 13:40:13 (Master 13:40:13)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13,0%, P2O5 – 40,0%, K2O – 13,0%, B – 0,02%, Cu – 0,005% (EDTA), Fe – 0,07% (EDTA), Mn – 0,03% (EDTA), Zn – 0,01%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Мастер 15:5:30+2 (Master 15-5-30+2)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15,0%, P2O5 – 5,0%, K2O – 30,0%, MgO – 2,0%, B – 0,02%, Cu - 0,005% (EDTA), Fe - 0,07% (EDTA), Mn - 0,03% (EDTA), Zn - 0,01%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Мастер 18:18:18+3MgO+S+TE (Master 18:18:18+3MgO+S+TE)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- 18,0%, P2O5 - 18,0%, K2O - 18,0%, MgO - 3,0%, SO3 - 6,0%, B - 0,02%, Cu - 0,005% (EDTA), Fe - 0,07% (EDTA), Mn - 0,03% (EDTA), Zn - 0,01%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Мастер 20:20:20 (Master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- 20,0%, P2O5 - 20,0%, K2O - 20,0%, B - 0,02%, Cu - 0,005% (EDTA), Fe - 0,07% (EDTA), Mn - 0,03% (EDTA), Zn - 0,01%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Мастер 3:11:38+4 (Master 3:11:38+4)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Р205-11%;К2O-38%, MgO-4%, SO3-25, B-0,02, Cu0,005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Мастер 3:37:37 (Master 3:37:37)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P2O5 - 37,0%, K2O - 37,0%, B - 0,02%, Cu - 0,005% (EDTA), Fe - 0,07% (EDTA), Mn - 0,03% (EDTA), Zn - 0,01%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10-10-40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 10%, оның ішінде нитратты Азот (NO3) – 4%, амидті Азот (NH2) – 4%, Аммонидті Азот (NH4) – 2%; суда еритін фосфор Пентоксиді (P2O5) - 10%; суда еритін калий оксиді (К2О) - 40%; Темір (Fe) хелат түрінде (EDTA) – 0,02%; марганец (Mn) хелат түрінде (EDTA) – 0,01%; мырыш (Zn) хелат түрінде (EDTA) – 0,002%; мыс (cu) хелат түрінде (EDTA) – 0,002%; суда еритін Бор (В) - 0,01%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- 10%, оның ішінде аммоний азоты (NH4) - 10%; суда еритін фосфор Пентоксиді (P2O5) – 52%; суда еритін калий оксиді (К2О) - 10%; темір (Fe) хелатталған түрінде (EDTA) – 0,02%; Марганец (Mn) жылы хелат түрінде (EDTA) – 0,01%; мырыш (Zn) хелат түрінде (EDTA) – 0,002%; мыс (cu) хелат түрінде (EDTA) – 0,002%; суда еритін Бор (В) –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 20%, оның ішінде нитрат азоты (NO3) – 2%, амид азоты (NH2) – 14%, аммоний азоты (NH4) – 4%; суда еритін фосфор Пентоксиді (P2O5) - 20%; суда еритін калий оксиді (К2О) - 20%; темір (Fe) хелат түрінде (EDTA) – 0,02%; марганец (Mn) хелат түрінде (EDTA) – 0,01%; мырыш (Zn) хелат түрінде (EDTA) – 0,002%; мыс (cu) хелат түрінде (EDTA) – 0,002%; суда еритін Бор (В)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25-5-5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 25%, оның ішінде амид азоты (NH2) – 12%, аммоний азоты (NH4) – 13%; суда еритін фосфор Пентоксиді (P2O5) – 5%; суда еритін калий оксиді (К2О) - 5%; темір (Fe) хелат түрінде (EDTA) - 0,02%; марганец (Mn) хелат түрінде (EDTA) – 0,01%; мырыш (Zn) хелат түрінде (EDTA) – 0,002%; мыс (cu) хелат түрінде (EDTA) – 0,002%; суда еритін Бор (В) –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Плантафол 10:54:10 (Plantafol 10:54:10)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- 10,0%, P2O5 - 54,0%, K2O - 10,0%, B - 0,02%, Cu - 0,05% (EDTA), Fe - 0,1% (EDTA), Mn - 0,05% (EDTA), Zn - 0,05%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Плантафол 20:20:20 (Plantafol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- 20,0%, P2O5 - 20,0%, K2O - 20,0%, B - 0,02%, Cu - 0,05% (EDTA), Fe - 0,1% (EDTA), Mn - 0,05% (EDTA), Zn - 0,05%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Плантафол 30:10:10 (Plantafol 30:10:10)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- 30,0%, P2O5 - 10,0%, K2O - 10,0%, B - 0,02%, Cu - 0,05% (EDTA), Fe - 0,1% (EDTA), Mn - 0,05% (EDTA), Zn - 0,05%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Плантафол 5:15:45 (Plantafol 5:15:45)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- 5,0%, P2O5 - 15,0%, K2O - 45,0%, B - 0,02%, Cu - 0,05% (EDTA), Fe - 0,1% (EDTA), Mn - 0,05% (EDTA), Zn - 0,05%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YaraRega 9-0-36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P2О5-0, K2О-36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YaraRega 9-5-26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NO3-2.5%, NH4-6.5%, P2O5-5%, K2O-26%, MgO-3.2%, SO3-36%, B-0.1%, Zn-0.1%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YaraRega 9-5-26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P2О5-5, K2О-26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Хлорсыз күрделі минералды тыңайтқыш Yara Mila Complex 12-11-18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B- 0,015, Mn-0,02, Zn-0,02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N-NO3-5%, N-NH4-7%, P2O5-11%, K2O-18%, MgO-2,7%, SO3-20%, B-0,015%, Fe-0,2%, Mn-0,02%, Zn-0,02%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Mila NPK 12-24-12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11-11-21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NO3-4,4%, NH4-6,6%, P2O5-10,5%, K2O-21,2%, MgO-2,6%, SO3-25%, B-0,05%, Cu-0,03%, Fe-0,08%, Mn-0,25%, Mo-0,002%, Zn-0,04%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Mila NPK 16-27-7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YaraMila 16-27-7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P2O5-27%, K2O-7%, SO3-5%, Zn-0.1%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YaraMila NPK 7-20-28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P2O5-20%, K2O-28%, MgO-2%, SO3-7,5%, B-0,02%, Fe-0,1%, Mn-0,03%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Mila NPK 9-12-25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NPK (Mg S) 8-11-23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NO3-2,6%, NH4-5,4%, P2O5-11,4%, K2O-22,9%, MgO-4,2%, SO3-29,3%, B-0,05%, Cu-0,05%, Mn-0,25%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күрделі минералды тыңайтқыш ФЕРТИКА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K2O-27, Fe-0,1, Mn-0,1, Cu-0,01, Zn-0,01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минералды ФЕРТИКА маркалы: ФЕРТИКА Листовое 10-5-40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P2O5-5, K2O-40, MgO-0,5, SO3-4,4, B-0,01, Cu-0,004, Fe-0,14, Mn-0,14, Zn-0,003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минералды ФЕРТИКА маркалы: ФЕРТИКА Листовое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P2O5-40, K2O-13, MgO-0,1, SO3-0,08, B-5, Fe-0,08, Mn-0,08, Cu-0,003, Zn-0,03, Mo-0,003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минералды ФЕРТИКА маркалы: ФЕРТИКА Листовое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MgO-1,4, SO3-1,8, B-0,01, Fe-0,1, Mn-0,1, Cu-0,01, Zn-0,003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минералды ФЕРТИКА маркалы: ФЕРТИКА Листовое 4-13-36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P2O5-13, K2O-36, MgO-1,6, SO3-7,7, B-0,01, Cu-0,03, Fe-0,1, Mn-0,1, Zn-0,002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минералды ФЕРТИКА маркалы: ФЕРТИКА Плюс 12-11-26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K2O-26, MgO-2,5, SO3-3,3, B-0,01, Fe-0,1, Mn-0,1, Cu-0,03, Zn-0,002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минералды ФЕРТИКА маркалы: ФЕРТИКА Плюс 6,4-11-31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N-6,4, P2O5-11, K2O-31, MgO-2,6, SO3-4,4, B-0,01, Fe-0,1, Mn-0,1, Cu-0,03, Zn-0,002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Полиферт (POLYFERT) маркалы: 15-7-30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P-7%, K-30%, Mg-0,20%, S-0,19%, Fe(EDTA)-0,10%, Mn(EDTA)-0,05%, Zn(EDTA)-0,012%, Сu(EDTA)-0,012%, B-0,045%, Mo-0,056%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Полиферт (POLYFERT) маркалы: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-19%, P-19%, K-19%, Mg-0,10%, S-0,19%, Fe(EDTA)-0,10%, Mn(EDTA)-0,05%, Zn(EDTA)-0,015%, Сu(EDTA)-0,012%, B-0,02%, Mo-0,07%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Agrumax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MgO-5%,B-0,2%, Fe-2%, Mn-4%,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Комплекстік тыңайтқыш "Vittaspray"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Sprayfert 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N-27%,P2O5-9%, K2O-18%,B-0,05%, Mn-0,1%, Zn-0,1%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Algamina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P2O5-8%,K2O-21%,MgO-2%, Cu-0,08%,Fe-0,2%, Mn-0,1%,Zn-0,01%, C-17%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K-20%, MgO-2%, TE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P-10%, K-40%, MgO-2%,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P-42%, K-10%, MgO-3%,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20-20-20 + 2MgO +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MgO-2%, B-0,0070%, Cu-0,0015%, Fe-0,0100%, Mn-0,0150%, Mo-0,0015%, Zn-0,0070%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7-Сулы сульфатты магний (магний сульфаты)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MgO-16,9, S-13,5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139179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 (магний сульфаты), А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MgO-29,7 S-23,5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 (магний сульфаты), Б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MgO-28,1 S-22,4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(MgO 16, Сера 13)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 (магний сульфаты), В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 (магний сульфаты)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МgO-29,1-29,8, S-23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BORDO TAN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Cu-20%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PLANSTAR1243+2MGO+7SO3+0.05CU+1MN+0.2ZN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P₂O₅-12%, N-43%, MgO-2%, SO3-7%, Cu-0,05%, Mn-1%, Zn-0,2%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Spreybac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P2O5-1%, B-0,1%,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минералды 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Фосфаттардың массалық үлесі (P₂O₅) % - да 59-60-тан кем емес, калийдің массалық үлесі (k₂o) % - да 19-20-дан кем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B-6,21%, Cu-0,93%, Mn-8,80%, Zn-11,05%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"ECONATUR AGRI-GEL-FE-15"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N-1%; К2O-1%; Fe-15%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"ECONATUR AGRI-GEL-K45"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"ECONATUR AGRI-GEL-MIX"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К2O-1%; Fe-6,5%; Mn-6%; Zn-0,8%; Cu-0,7%; MgO-2,2%; B-0,9%; Mo-0,4%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"ECONATUR AGRI-GEL-ZN-80"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К2O-1%; Zn-80%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"ECONATUR HD HIERRO"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N-1%; К2O-1%; Fe-15%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"PLANSTAR 10-45 + 7 SO3 + 1 FE + 0.6 MN + 0.5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P2O5-45%, SO3-7%, Fe-1%, Mn- 0,6000%, Zn-0,5000%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"PLANSTAR 10-46 + 5 SO3 + 0.6 MN + 0.5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P2O5-46%, SO3-5%, Mn-0,6000%, Zn-0,5000%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"PLANSTAR 8-25 + 17 SO3 + 4 FE"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P2O5-25%, SO3-17%, Fe-4%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Органоминералды тыңайтқыш FULVITAL PLUS W.P.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- 1,35%, Mn - 25 г/кг, Mg - 70 г/кг, S - 60 г/кг, Zn - 25 г/кг, Cu - 10 г/кг, фульво қышқылдары - 750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(EDDHSA о-о) - 6,0%; Fe (EDDHSA) - 3,8%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Р2О5 - 24, К2О - 47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Азоттық тыңайтқыш coten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N-42, N-NH2-42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үштік суперфосфат, суперфосфат, N 3.8-P33K 0.1 2.3-Ca 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Суперфосфат-50-75, Үштік суперфосфат 20,5-5, Карбамид 20-30, аммоний Сульфаты 12-20% N 14-P 23-K 0.1-S5Ca 8.5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1.5-2.5-0 4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(N): 2% Қол жетімді фосфор (P2O5): 3% еритін Калий (K2O): 0% Кальций (Ca):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REAP POWER 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(углер.-19%,N-1,5%,К2О-2%, рН4,4-6,4)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В-8%, Mn-1%, N-1,02%, Мо-10%, Zn-5%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 20/20/20 + 1MgO+TE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B-0,0079%, C-0,0017%, Fe-0,0096%, Mn-0,0148%, Zn-0,0066%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тыңайтқышHordisan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Комплекстік тыңайтқыш "Fosiram"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Комплекстік тыңайтқыш "Ferromax"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Fe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Комплекстік тыңайтқыш "Ferrovit"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Fe - 9%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Комплекстік тыңайтқыш "Growbor"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 - 17%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Комплекстік тыңайтқыш Aminostim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Комплекстік тыңайтқыш "Sancrop"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Комплекстік тыңайтқыш Growfert маркалы 0-40-40+Micro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P2O5 -40 %, K2O – 40%,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Комплекстік тыңайтқыш Growfert маркалы: 0-60-20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Комплекстік тыңайтқыш Growfert маркалы: 11-0-0 + 15 MgO (MN)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Феррилен 4,8 (Ferrilеne 4,8)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- 6,0% (EDDHSA орто-орто)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Феррилен (Ferrilеne)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6,0% (EDDHSA)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Феррилен Триум (Ferrilеne Trium)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6,0% (EDDHA/EDDHSA), Mn – 1,0% (EDTA), K2O – 6,0%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МЕГАМИКС-Калий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МЕГАМИКС-Профи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Комплекстік тыңайтқыш МЕГАМИКС марки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Комплекстік тыңайтқыш МЕГАМИКС марки Профи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Комплекстік тыңайтқыш МЕГАМИКС – Магний-Цинк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SО3-13,00, MgO-4,00, Zn-4,00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Комплекстік тыңайтқыш МЕГАМИКС марки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МЕГАМИКС-Семена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S-4,60, MgO-1,90, Cu-2,90, Zn-2,70, Fe-0,40, Mn-0,28, B-0,40, Mo-0,60, Co-0,25, Cr-0,05, Se-0,01, Ni-0,01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Комплекстік тыңайтқыш МЕГАМИКС марки Семена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S-4,60, MgO-1,90, Cu-2,90, Zn-2,70, Fe-0,40, Mn-0,28, B-0,40, Mo-0,60, Co-0,25, Cr-0,05, Se-0,01, Ni-0,01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 – Сера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N-0,30, K2O-1,85,SО3-35,00, MgO-1,8,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Комплекстік тыңайтқыш МЕГАМИКС марки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микро тыңайтқыш "Зеромикс"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Ag-0,3; B-0,33; Cu-0,45; Zn-0,8; Mn-0,8; Mo-0,1; Co-0,03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минералды тыңайтқыш "ЗероМаксФос"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K2O-5,8%, P2O5-3,7%, Ag-500+/-50, Mo-0,13%, Se-0,043%, полигексаметиленбигуанид гидрохлориді=500 мг / л, күміс нитраты=0,11%, аммоний молибдаты-0,09%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Органоминералды тыңайтқыш ЭФИКА, марка: "ЭФИКА АЗОТ"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N-9,0%, Mg-3,0%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Органоминералды тыңайтқыш ЭФИКА, марка: "ЭФИКА МАГНИЙ"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N-4,0%, Mg-2,5%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Органоминералды тыңайтқыш ЭФИКА БОР, марка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N-4,0%, B-9,5%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Органоминералды тыңайтқыш ЭФИКА, марка: "ЭФИКА РК"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P-9,0%, K-8,0%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Органоминералды тыңайтқыш ЭФИКА, марка: "ЭФИКА 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N-1,0%, Zn-3,0%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Super 36N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36,2, MgO-4, B-0,015, Cu-0,261, Fe-0,028, Mn-0,001, Zn-0,008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N-18,6, P2O5-18,6, K2O-18,6, B-0,05, Cu-0,06, Fe-0,15, Mn-0,015, Mo-0,011, Zn-0,045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N-11,6, K2O-14,50, MgO-4,35, SO3-7,98, B-0,51, Cu-0,8, Fe-1,45, Mn-2,18, Mo-0,015, Zn-1,45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Fos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P2O5-39,44, K2O-24,48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Green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N-2,66, B-0,22, Cu-0,22, Fe-1,44, Mn-0,56, Mo-0,022, Zn-0,56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Seeds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P2O5-13, SO3-6,5, Cu-2,3, Mn-1,3, Mo-0,4, Zn-2,3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N-10,00, P2O5-5,00, K2O-25,00, B-0,035, Cu-0,045, Fe-0,10,Mn-0,015, Zn-0,035, Мо-0,007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N-10,56, P2O5-13,2, B-9,24, Cu-0,066, Fe-0,132, Mn-0,066, Mo-0,001, Zn-0,066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маркалы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K2O-31%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маркалы 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N-9,7%, Ca-17%, бос аминқышқылдары-2%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Madram 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K2O-2,5%, Ca-7,5%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маркалы: 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N-2,8%, P2O5-20%, K2O-5%, Ca-5%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маркалы: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P2O5-15%, K2O-15%, Cu-1%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маркалы: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MgO-10%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маркалы: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K2O-5%, Zn-8,5%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бор тыңайтқышы "BORON"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B-9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Naturamin-B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N-0,6, B-10, бос аминқышқылдары-4, органикалық заттар-4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Raiza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бос аминқышқылдары-12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Naturmix-L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N-4,3, B-0,74, Cu-0,47, Fe-6,75, Mn-3,92, Mo-0,20, Zn-1,08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"Basfoliar 36 Extra SL"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MgO-3, B-0,02, Cu-0,2, Fe-0,02, Mn-1, Mo-0,005,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органоминералды тыңайтқыш Mega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C-3%, аминқышқылдары 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органоминералды тыңайтқыш Super Amino 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CaO-14%, B-0,2%, аминқышқылдары 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органоминералды тыңайтқыш BACTOLIKS-maximus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аминқышқылдары 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органоминералды тыңайтқыш ISAPTION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C-8%, аминқышқылдары ы-8%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органоминералды тыңайтқыш Doping-ENERGY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аминқышқылдары 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органоминералды тыңайтқыш BLOOM SET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Zn-1%, B-0,05%, аминқышқылдары 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органоминералды тыңайтқыш Super Gel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K2O-17%, аминқышқылдары 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Микртыңайтқыш Ideal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B-8,5%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Микртыңайтқыш Captan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Cu-5,5%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Микртыңайтқыш 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Cu-5%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Микртыңайтқыш King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Микртыңайтқыш ZNRAC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Zn-20%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Микртыңайтқыш Ideal AntiSalt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MgO-0,1%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Микртыңайтқыш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N-2,5%, B-0,8%, Cu-0,4%, Fe-4,5%, Mo-0,02%, Mn-2%, Zn-4,5%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KALIBRE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Power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Ideal P60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P2O5-55%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"ГидроСера"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N-0,19, P2O5-0,025, K2O-1,52, S-26, CaO-8,2, MgO-0,9, Fe2O3-0,013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N-3,3%, K2O-52,1%, B-0,03%, Cu-0,0297%, Fe-0,0490%, Mn-0,0396%, Mo-0,0054%, Zn-0,0295%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N-6,3%, P2O5-13,2%, SO3-3,4%, B-2,0%, Cu-2,4%, As&lt;60mg/kg, Cd&lt;90mg/kg, Cr&lt;120mg/kg, Hg&lt;2mg/kg, Ni&lt;120mg/kg, Pb&lt;150mg/kg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СТАРТ (STIMAX START)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N-1,2%, Fe-Zn1%, Mn-0,5%,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ТҰҚЫМҒА АРНАЛҒАН СТИМАКС (STIMAX SEEDS)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N-7,2%, P2O5-5%, K2O-5%, B-0,1%, Fe-0,25%,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Generate for Crops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Co-1,00%, Cu-0,20%, Fe-0,59%, Mn-0,31%, Zn-0,20%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Commence for Corn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Co-1,39%, Fe-2,10%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Commence for Wheat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Co-1,58%, Cu-0,33%, Fe-0,85%, Mn-0,49%, Zn-0,27%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Commence for Soybeans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Co-1,43%, Cu-0,34%, Fe-0,71%, Mn-0,46%, Zn-0,29%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Intra Eco Shield (Интра Эко Шилд)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Si-14,0%, B-0,4%, Zn-0,1%, Mo-0,2%, Cu-0,1%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"AGRI-FOLIAR"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N-5,2%; B-0,102%; SO2-3,6%; Mn-0,512%; Zn- 0,816%; Mo-0,022%; Cu-0,100%; Fe-0,110%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"AGRI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Cu-7%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"AGRI-N"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N-18,3%, Fe-0,1087%, Zn-0,1087%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"AGRI N+"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"AGRI P/K"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P2O5-27,8%, К2O-19,2%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"AGRI FULVO"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N-3,7%, P2O5-1%, К2O-1%, SO3-6%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"AGRI ANTISALT"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Ca-13%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"AGRI B"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N-3,2%, B-10%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"AGRI MO"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N-3,2%, Mo-6,8100%, Fe-0,8400%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"AGRI AMINO-L 39"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"AGRI FLOWER"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P2O5-10%, B-1%, Mo-0,5000%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"ECONATUR AGRI-SUPER-Ca"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N-1%; CaO-30%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"ECONATUR ULTRAPREMIUM- RAÍZ"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N-1,02%; P2O5-3,1%; К2O-7,25%; B-0,11%; Fe- 0,15%; Mo-0,21%; MgO-0,52%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аминқышқылдары -766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N-6,5%, P-25%, K-6,5%,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органикалық заттар -35%; N - 1%; Р - 0,1%; К - 2,5%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Руткат(Rutkat)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аминқышқылдары-10%; - полисахаридтер-6,1%; - ауксиндер-0,6%; - Фосфор (P2O5) - 4%; - Калий (K2O) - 3%; - темір (Fe) - 0,4%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Аминосит 33%(Aminosit 33%)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аминқышқылдары-33%; - Органикалық заттардың жалпы мөлшері-48%; - азоттың жалпы мөлшері (N) - 9,8%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"PLANTROOT"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"NS FORCE 60"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N-11,7%, SO3-47,6%, B-0,0140%, Cu-0,0039%, Fe-0,0780%, Mn-0,0749%, Mo-0,0016%, Zn-0,0187%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"ECONATUR SUPERCALCIO"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N-1%; CaO-30%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"FOLIFOL"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"CHROMASTIM"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"AGRI-PH"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N-3,8%; P2O5-15,4%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Глюконат меди - 6,5%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 - 17%, K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P, всего - 30%; K, всего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Свекловичный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Аминқышқылдары, барлығы - 7%; N - 3,5%; Р - 2%; Mn - 1%; B - 0,3%; S - 2%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- 3%; Zn - 1%; Аминқышқылдары, барлығы -9%; L- аминқышқылдары -6,5%; Теңіз балдыры сығындысы - 4%; Органикалық заттар, барлығы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- 3%; Zn - 1%; Co - 0,5%; Mo - 1%; Аминқышқылдары, барлығы -9%; L-аминқышқылдары-6,5%; теңіз балдыры сығындысы-4%; органикалық заттар, барлығы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Аминқышқылдары, барлығы - 10%; органикалық заттар, барлығы -40%; N - 5%; Zn - 0,75%; Mn - 0,5%; B - 0,1%; S - 4%; Fe - 0,1%; Cu - 0,1%; Mo - 0,02%; Co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балдыры сығындысы-10%; органикалық заттар, барлығы -20%; К – 18%; B –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Аминқышқылдары, барлығы – 14,4%; N-7%; органикалық заттар, барлығы -60%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"L" -аминқышқылдары-4,7%, теңіз балдыры сығындысы-4%, органикалық заттар-22%, N-5,5%, К-1%, Zn-0,15%, Mn-0,3%, B-0,05%, S-4%, Fe-0,5%, Cu-0,05%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Текс Фрут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0,05%; B – 0,14%; Mg – 0,7%; Mo – 0,02%; Ca – 12%; жалпы сахар –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Аминоқышқылы, барлығы – 3%; N – 3%; Р – 10%; В – 1%; Mo –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- 20%; Zn - 0,1%; Fe - 0,1%; pH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N-0,12%, S-65%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Bmo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L-аминқышқылдары-1,0%; N - 5,0%; B суда еритін - 10,0%; Мо-0,02%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CaB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– 10%; N – 10%; B – 0,2%; L – аминоқышқылдары –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- 2,5%, Fe - 6%, L- аминоқышқыл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- 0,9%, К - 20%, L- аминоқышқыл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Mg-6%, L- аминоқышқыл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- 3,0%; Mn - 6,0%;L- аминоқышқыл - 6,0%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- 1,5%, Zn - 8%, L- аминоқышқыл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В этаноламин - 10%, L - аминоқышқыл 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Zn - 0,7%, Mn - 0,7%, B - 0,1%, Fe - 3%, Cu - 0,3%, Mo - 0,1%, L- аминоқышқыл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Tecnophyt PH+/ Текнофит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Поли-гидрокси-карбокси қышқылдары-20%, (Этилендиокси) диметанол-0-1%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полигидроксикарбо қышқылы-20%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"Тыңайтқыш SAMPPI"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KNO3-6%, C6H8O7-5%, Ca(H2PO4)2-5%, Na2-EDTA·2H2O-3,5%, MnCl2·4H2O-3,2%, NaNO3-2%, FeCl3·6H2O-2%, H3BO3-1%, Cu(NO3)2·3H2O-0,2%, (NH4)6Mo7O24·4H2O-0,2%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MANNI-PLEXTM for SMALL GRAINS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нитраты-1,8%, N амидты-0,2%, B-0,5%, Mn-1,5%, Zn-1,5%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мочевина - 5%, B - 3,3%, Мо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нитратты - 8%, Ca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 PLEX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мочевина - 5%, Fe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жалпы-3%, оның ішінде нитрат - 2,8%, мочевина-0,2%,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B-FOL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- 10%, N - 60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"PLANT START 8-31-4 -export"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N-8,0%, P2O5-31,0%, K2O-4,0%, балдыр сығындысы-4,0%, альгин қышқылы-0,033%, маннитол-0,12%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 PROMINO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жалпы-6,3%, N органикалық-2,1%, органикалық көміртегі-8,4%, аминқышқылдары-15%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"SEMELE"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P2O5-32,0%, K2O-23,0%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ENGROS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N-8,09, B-0,22, Zn-0,15, CaO-1,92, C-8,77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N-8,148, C-10,103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ZEKFUL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C-19%, N-2,8%, К2О-5%, рН-3,5-5,5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AgroArgentum® Forte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Root Promoter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N-60, P2O5-25, K2O-60, Zn-2, B-1,8, Fe-1,4, балдырлар сығындысы-200, органикалық заттар-80 (г/л)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Seafun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(P2O5)≥ 30 г/л, калий (К2О)≥ 60 г / л, Азот (N)≥ 90 г/л, теңіз балдырларынан алынған сығынды (gganic Matter)≥ 150 г / л, альгин қышқылы (Аlginic Acid))≥ 14 г / л, EDTA-Fe 16 г / л, EDTA-Cu 8 г / л, EDTA-Zn 12 г / л, EDTA-Mn 4 г / 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NH2-N-7, Р2О5-7, K2O-7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Amino Asit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C-15%, N-3,5%, аминоқышқылы-13,5%, К2О-6,4%, рН-2,3-4,3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ASPIRINATE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көміртек.-10,4, N-2,K2O-0,7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K-2542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К2О-25%, SO3-42%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K Power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NH2-N-5%, К2O-25%, Mn-1%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N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N-30%, NО3-N-7,4%, NH4-N-7,4%, NH2-N-15,2%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P 10-30-0+МЕ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NО3-N-6%, NH4-N-4%, P2O5-30%,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SAR Activa SA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К2О-6%, ЕС-13,9, рН-5,5-7,5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KSIL SALICA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KCl-13%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NH2-15,6; SiO2-2,25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"pH-BEST"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N-26%, P2O5-3%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Seaweed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бор B2O3≥200 г/л, жалпы азот (N)≥40 г/л, теңіз балдыры сығындысы ≥200 г/л, органикалық заттар г / л, су-қалғаны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CELLERATE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P-110г/кг, Mo-80г/кг, Zn-40г/кг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AvоNof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(углер.-19%,N-2,7%,К2О-3,5%, рН3,5-5,5)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COCO WET POWER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N-7,5%, K2O-26,1%, Mn-1,08%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 DUR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C-15%, N-1,5%, К2О-2%, рН-4-6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Blue CUPPER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СuNO-3-5%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МС Kрем (МС Cream)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- 1,5%, Zn - 0,5%, Фитогормондар, Аминқышқылдары,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МС Сет (МС Set)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- 0,5%, Zn - 1,5% (EDTA), Фитогормондар, Аминқышқылы,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Мегафол (Megafol)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C-9%, фитогормондар, бетаин, дәрумендер, ақуыздар, аминқышқылдары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Радифарм (Radifarm)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- 10,0%, Zn (EDTA), Витаминдер, Сапониндер, Бетаин, Ақуыздар, Аминқышқылдары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Свит (Sweet)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- 10,0%, MgO - 1,0%, B - 0,1%, Zn - 0,01% (EDTA), Моно-, Ди-, Три- , Полисахариды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ENERGY (СТОЛЛЕР ЭНЕРДЖИ)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Zn-2; Mn-1; аминоқышқылы - 20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Excellence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аминқышқылдары-28%, жалпы азот-7%, аммиак азоты-1,3%, органикалық азот-4,3%, мочевина азоты-1,4%, C-22%, Zn-0,5%, Mn-1,5%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EXCELLENCE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Zn-0,5%, Mn-1,5%, аминоқышқылдары-28%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TALETE/ ТАЛЕТЕ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- 5,0%; K2O – 6,0%; C – 7,5%; Mn – 0,2%; Zn –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Вива (Viva)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- 8,0%, Fe - 0,02% (EDDHSA), Полисахаридтер, Дәрумендер, Ақуыздар, Амин Қышқылдары, Тазартылған Гумус 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Retrosal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- 8,0%, Zn - 0,2% (EDTA), Витаминдер, Осмолиттер, Бетаин, Ақуыздар, Аминқышқылдары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YieldOn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- 3,0; K2O - 3,0%; C - 10,0%; Mo - 0,2%; Mn - 0,5%; Zn - 0,5%; GEA689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Zn-2,5%, Mn-2,5%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CaO-7; MgO-2; Zn-1; B-0,1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STARTERMn PLATINUM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B - 0,3%, Cu - 0,3%, Mn - 5%, Mo - 0,05%, Zn - 3%, SO3 - 11,5%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BIOFORGE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N-10,5%. K2O-5%, Co-0.002%, Mo-0.002%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Harbest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жалпы-15%, азот амидты-15%, CaO-12%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HARVEST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P2O5-18%, K2O-3%, B-0.1%, Cu-0.1%, Fe-0.3%, Mn-0.3%, Mo-0.05%, Zn-0.3%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NITROPLUS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CaO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SUGAR MOVER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(N: 4%, B: 4%, Cu: 0.15%, Mo: 0.015%, Zn: 4%)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аминоқышқылы-141.3 г/л, азот 22,6, фосфор 22,6, калий 22,6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CaO-15; MgO-2; B-0,05; Cu-0,05; Fe-0,05; Mn-0,1; Zn-0,02;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K2O-20, MgO-2, Mn-0,15, B-1,34, Mo-0,001, Cu-0,05, Fe-0,02, Zn-0,05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K2O-10; MgO-3; SO3-13; B-0,3; Cu-0,5; Fe-1; Mn-1,5; Zn-1;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Sulphur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SO3-53; B-0,01; Cu-0,004; Fe-0,02; Mn-0,012; Zn-0,004;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N-7,5; P2O5-10,7; SO3-7,5; Cu-1,77; Mn-1,1; Zn-1,79; Mo-0,36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Co-0,0006, Zn-0,71,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Zinc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N-BALANCER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N-3.7%, B-9%, Mo-0.03%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Комплекстік тыңайтқыш "Биограно форте"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заттар-2,14, K-0,65, MgO-0,03, Na-0,01,P-0,002, Bacillus spp. және басқа өсуді ынталандыратын бактериялар = 2*10^9 CFU / мл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Комплекстік тыңайтқыш "Биомикол+"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 (көмірсулар,амин қышқылдары) - кемінде 4,5, Калий-0,8, магний оксиді-0,03, азот(жалпы)- 0,45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Комплекстік тыңайтқыш "БиоЛип"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 (көмірсулар, амин қышқылдары) - кемінде 5; Калий-0,028; магний оксиді-0,002; Фосфор-0,015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"pH Power"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пентаоксиді-26% - дан кем емес; су-60% - дан аспайды%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"AminoMax"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– 7,3%, Органикалық заттар – 22 %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Terra-Sorb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-9,3, N-2,1, B-0,02, Zn-0,07, Mn-0,04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Millerplex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теңіз балдыры сығындысы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күрделі минералды тыңайтқыш "Страда" маркалы "Страда N" Компания ООО Волски Биохим, Россия, Нижний Новгород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- 24,0, P2O5 - 1,7, K2O - 2,3, SO3 - 1,4, MgO - 0,12, Mn - 0,06, Zn - 0,11, В - 0,016, Mo - 0,04, Fe - 0,028, Cu - 0,05, Co - 0,008, Se - 0,0015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күрделі минералды тыңайтқыш "Страда" маркалы "Страда К" Компания ООО Волски Биохим, Россия, Нижний Новгород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- 3,9, P2O5 - 4,7, K2O - 11,0, SO3 - 3,4, Mn - 0,21, Zn - 0,0048, В - 0,01, Mo - 0,001, Fe - 0,016, Cu - 0,0048, Co - 0,001, Se - 0,001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күрделі минералды тыңайтқыш "Страда" маркалы "Страда 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P2O5-18,0, K2O-4,8, SO3-0,9, MgO-0,19, Mn-0,057, Zn-0,17, В-0,02, Mo-0,055, Fe-0,08, Cu-0,08, Co-0,01, Se-0,0016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күрделі минералды тыңайтқыш "Волски Микрокомплекс" маркалы "Микромак" Волски Биохим, Россия, Нижний Новгород.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- 2,87, Zn - 2,62, MgO - 1,85, Ni - 0,013, Li - 0,043, Co - 0,19, Fe - 0,36, Mn - 0,255, SО3 - 11,12, К₂O - 3,25, Cr - 0,088 Mo - 0,54, B - 0,35, V - 0,076, Se - 0,01, Р₂О₅ - 0,407, N - 4,22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күрделі минералды тыңайтқыш "Волски Микрокомплекс" маркалы "Микроэл" Компания ООО Волски Биохим, Россия, Нижний Новгород.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- 0,57, Zn - 1,21, MgO - 1,307, Ni - 0,006, Li - 0,037, Co - 0,075, Fe - 0,27, Mn - 0,31, SО3 - 5,86, К₂O - 0,028, Mo - 0,12 B - 0,14, N - 0,47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күрделі минералды тыңайтқыш "Волски Микрокомплекс" маркалы "Экомак"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N-2,0, Р2О5-4,0, К2О-2,0, МgO-0,8, SO3-4,1, Zn-0,99, Cu-0,96, Mo-0,10, Mn-0,62, Co-0,19, Fe-0,23, B-0,39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микротыңайтқыш "Волски Моноформы" маркалы "Волски Моно-Бор"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B-9,0, N-4,0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минералды тыңайтқыш "Волски Моноформы" маркалы "Волски Моно-Цинк"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- 5,8, N - 4,7, P2O5 - 1,9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100 колония/мл, Trichoderma &gt;1*10^8 спор/мл, бактериялары Bacillus subtilis, Bacillus megaterium &gt;2*10^8 спор/мл, Fe-2% Zn-0,5%,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20 колония/мл, Trichoderma &gt;2*10^7 спор/мл, бактериялары Bacillus subtilis, Bacillus megaterium &gt;4*10^7 спор/мл, Fe-2% Zn-0,5%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10 колония/мл, Trichoderma &gt;1*10^7 спор/мл бактериялары Bacillus subtilis, Bacillus megaterium &gt;2*10^7 спор/мл, Fe-2% Zn-0,5%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кальций: Ca-6%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(N): 5% Қол жетімді фосфор (P2O5): 25% еритін Калий (К2О):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(N): 0% Қол жетімді фосфор (P₂O₅): 0% еритін Калий (K₂O):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YaraVita BRASSITREL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Ca-5,8%, CaO-8,1%, Mg-4,6%, MgO-7,7%, B-3,9%, Mn-4,6%, Mo-0,3%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GRAMITREL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N-3,9%, Mg-9,15%, Cu-3,0%, Mn--9,1%, Zn-4,9%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Prairie Pride B (10-40-6)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(N): 10% Қол жетімді Фосфор (P2O5): 40% еритін Калий (K2O): 6% Сера (S):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Prairie Pride A (1-3-3)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(N): 1% Қол жетімді фосфор (P2O5): 3% күкірт (S):0% еритін Калий (K2O):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Комплекстік тыңайтқыш "Cerestart"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Cu-6,2%, Mn-7%,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понгамия тұқымының майы (Pongamia glabra)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Комплекстік тыңайтқыш "POTENCIA"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C - 33%, L-аминоқышқылы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HanseAmino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- 24, бос аминқышқылдары-13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HanseBioSulfur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Элементар күкірт: 70% (сызықтық күкірт құрылымы (O3S-SNSO3))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HanseGuard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NO3-N-7%, NH4-N-2%, K2O-6%, микроэлемент(Ca, Mg, Si, Fe, Ag)-1,1%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IKAR ELAIS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NH4-10; S-24; Mo-0,4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IKAR FOSTO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NО3-6,5; Р2О5-25,5; Mg-1,35; Zn-0,5; Mn-0,9; аминоқышқылы-6,3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IKAR NB 5-17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NH2-5; B-12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IKAR ZINTO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NO3-6,6; Zn-13; Mn-1,35; Cu-0,13; органикалық заттар -0,13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BIGO Leaves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N-2; Р2О5-2; К2О-4,5; В-0,5; Cu-0,015 Fe-0,03 Mn-0,05; Mo-0,01;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Enzo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NO3-7,4, Mn-13, Zn-0,8, аминоқышқылы L-пролин-0,33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HIGO Cold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заттар-25, амин қышқылы L-пролин-0,3, салицил қышқылы-0,005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HIGO Infa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Р2О5-4; К2О-2; аминқышқылдары-26; бос аминқышқылдары 21-ден кемемес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IntenseGrain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P2O5-15%, K2O-20%, B-0,2%, Fe-0,05%, Mn EDTA-0,5%, Mo-0,2%, Zn EDTA-0,5%, L-пролин-0,7 амин қышқылы%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Intense Veggies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Р2О5-29; K2O-6,5, Mn-1,5; Cu-1,2, Fe-0,3,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P2O5-9, K-20, Si-4, L-пролин амин қышқылы-0,3, теңіз балдыры сығындысы-0,1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K2O-34, L-пролин-0 амин қышқылы,1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Koral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NO3-8,5, CaO-15, амин қышқылы-2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Mendelenium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SO3-10; B-0,7; Fe-4; Mn-2; Mo-0,35; Zn-0,7; амин қышқылы L-пролин-0,5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QadamFerti Aminoleaf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аминқышқылдары-30%; жалпы Азот (N) – 6%; суда еритін фосфор Пентоксиді (P2O5) - 1%; суда еритін калий оксиді (К2О)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QadamFerti Boromax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Аминқышқылдары-2%; Жалпы Азот (N) - 3,2%; Суда Еритін Бор (В) –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QadamFerti pH Control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- 3%, оның ішінде амидті азот (NH2) - 3%; суда еритін фосфор Пентоксиді (P2O5) - 15%; иондық емес баз-25%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QadamFerti Silimax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калий оксиді (К2О) - 15%; суда еритін калий диоксиді (SiO2)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QadamFerti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аминқышқылдары-4%; жалпы Азот (N) - 4%; суда еритін фосфор Пентоксиді (P2O5) – 8%; суда еритін калий оксиді (К2О) - 3%; полисахаридтер – 15%; темір (Fe) хелат түрінде (EDDHA) – 0,1%; мырыш (Zn) хелат түрінде (EDTA) - 0,02%; суда еритін Бор (В) – 0,03%, Цитокининдер-0,05%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QadamFerti Unileaf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аминқышқылдары-4%; жалпы Азот (N) – 4%; суда еритін фосфор Пентоксиді (P2O5) – 6%; суда еритін калий оксиді (К2О) - 2%; полисахаридтер – 12%; темір (Fe) хелат түрінде (EDTA) – 0,4%; марганец (Mn) хелат түрінде (EDTA) – 0,2%; мырыш (Zn) хелатталған түрінде (EDTA) –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АктиВейв (ActiWave)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N-3,0%; Калий (K2O) - 7,0%; Fe (EDDHA) - 0,50%; Zn (EDTA) - 0,08%; Органикалық көміртегі (C) - 12,0%; Органикалық: 17,0%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Бенефит ПЗ (Benefit PZ)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N-3,0%, C-10,0%, Нуклеотидтер, Витаминдер, Ақуыздар, Амин 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Бороплюс (Boroplus)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11,0%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Кальбит С (Calbit 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– 15,0%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Контрол ДМП (Control DMP)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N-30%(АМИДТІ АЗОТ), P2O5-17% (ФОСФОР ПЕНТОКСИДІ)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Органоминералды тыңайтқыш Биостим, маркалы "Зерновой"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аминокислоты-7%, N-5,5%, P2O5-4,5%, K2O-4%, MgO-2%, SO3-2%, Fe-0,3%, Mn-0,7%, Zn-0,6%, Cu-0,4%, B-0,2%, Mo-0,02%, Co-0,02%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Органоминералды тыңайтқыш Биостим, маркалы "Кукуруза"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Аминоқышқылы-6%, N-6%, MgO-2%, SO3-6%, Fe-0,3%, Mn-0,2%, Zn-0,9%, Cu-0,3%, B-0,3%, Mo-0,02%, Co-0,02%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Органоминералды тыңайтқыш Биостим, маркалы "Масличный"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Аминоқышқылы-6%, N-1,2%, MgO-3%, SO3-8%, Fe-0,2%, Mn-1%, Zn-0,2%, Cu-0,1%, B-0,7%, Mo-0,04%, Co-0,02%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Органоминералды тыңайтқыш Биостим, маркалы "Рост"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Аминоқышқылы-4%, N-4%, P2O5-10%, MgO-2%, SO3-1%, Fe-0,4%, Mn-0,2%, Zn-0,2%, Cu-0,1%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Органоминералды тыңайтқыш Биостим, маркалы "Свекла"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Аминоқышқылы-6%, N-3,5%, MgO-2,5%, SO3-2%, Fe-0,03%, Mn-1,2%, Zn-0,5%, Cu-0,03%, B-0,5%, Mo-0,02%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Органоминералды тыңайтқыш Биостим маркалы "Универсал"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Аминоқышқылы- 10,0, N – 6,0, К2О – 3,0%, SO3 – 5,0%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Органоминералды тыңайтқыш Биостим, маркалы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Аминоқышқылы--5,5 %, полисахариды-7,0 %, N-4,5 %, Р2О5-5,0 %, K2O-2,5 %, MgO-1,0 %, Fe-0,2 %, Mn-0,2 %, Zn-0,2 %, Cu-0,1 %, B-0,1 %, Mo-0,01 %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Ультрамаг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Ультрамаг Комби, маркалы "Для картофеля"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MgO-2,5%, SO3-2,5%, B-0,4%, Cu-0,2%, Fe-0,3%, Mn-0,6%, Mo-0,005%, Zn-0,65%, Ti-0,03%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Ультрамаг Комби, маркалы "Для кукурузы"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MgO-2%, SO3-4,2%, B-0,4%, Cu-0,6%, Fe-0,7%, Mn-0,7%, Mo-0,003%, Zn-1,1%, Ti-0,02%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Ультрамаг Комби, маркалы "Для свҰклы"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MgO-2%, SO3-1,8%, B-0,5%, Cu-0,2%, Fe-0,2%, Mn-0,65%, Mo-0,005%, Zn-0,5%, Ti-0,02%, Na2O-3%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Ультрамаг Комби маркасы "Для бобовых"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Ультрамаг Комби маркасы "Для зерновых"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Ультрамаг Комби маркасы "Для масличных"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 Cu-0,1%, B-0,5%, Mo-0,005%, Ti-0,03%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Ультрамаг маркасы "Калий"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K2O-22,0, N-2,6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Ультрамаг маркасы "Кальций"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CaO-17,0, N-10,0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Ультрамаг маркасы "Молибден"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- 3, N-4,5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СУПЕР ЦИНК-700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Zn-40,0, N-1,5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Ультрамаг Супер Сера - 900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SO3-70,0, N-5,0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маркасы: Аминозол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Аминоқышқылы-56-58%б N-9,4%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маркасы: Лебозол-Бор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маркасы: Лебозол-ЗаатгутМикс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Mn-7.8%: N-6.8%: Zn-4.2%: Cu-2.2%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маркасы: Лебозол- Калий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K2O-30%, 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маркасы: Лебозол-Кальций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СаО-16,7%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маркасы: Лебозол-Квадро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Mn-12.2%: S-12%: Zn-6%: Сu-4.8%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маркасы: Лебозол-МагС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MgO-29,3%: S-22%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маркасы: Лебозол-Магфос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P2O5-30%: MgO-6.8%: 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маркасы: Лебозол-Медь-Хелат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маркасы: Лебозол- Молобден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- 15,6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маркасы: Лебозол-Натрилант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N-27%: карбамидті азот-18%: нитратты азот-5%: аммиак азот-4%: Mg-3%: микроэлементтер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маркасы Лебозол- Нитрат Магния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 MgO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маркасы Лебозол - Нитрат марганца 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- 7,7, Mn - 15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маркасы: Лебозол-Нутриплант 5-20-2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N-5%: аммиак азоты-4.2%: карбамид азоты-0.9%: P2O5-20%: K2O-5%: микроэлементтер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маркасы: Лебозол-Нутриплант 8-8-6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N-8%: карбамидті азот-5.6%: аммиакты азот-1.7%: нитратты азот-0.7%: P2O5-8%: К2О-6%: микроэлементтер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маркасы: Лебозол-РапсМикс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S-9.2%: СaO-8.7%: Mn-4.8%: B-4.1%: Mo-0.5%.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маркасы: Лебозол- Сера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маркасы: Лебозол-ТриМакс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Mn-12%: Zn-8.5%: Cu-8.4%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маркасы: Лебозол – Цинк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- Толық күтім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аминоқышқылы-11,6%, N-9,4%, K2O-2,7%, MgO-1,7%, Mn-1,5%, P2O5-0,9%, Zn-0,5%, Cu-0,3%, B-0,05%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BM 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 – 30,10 %; Na2MoO4 -0,06%; GA142–20%; B-37,11%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Multoleo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GA142-8,8%, B-9,9%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COLORADO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MgCl2-11,41, CaCl2-7,24, MnCl2-4,83, ZnCl2-4,13, NaOH-0,55, GA142-22,81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COLORSTAR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MgCl2-11,41, CaCl2-7,24, MnCl2-4,83, ZnCl2-4,13, NaOH-0,55, GA142-22,81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Goteo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Rooter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P2O5-13%, K2O-5%, GA142-25%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Tonivit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Vitalroot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P2O5-13%, K2O-5%, GA142-25%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Starflor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MgSO4-30,10%, Na2MoO4-0,06%, GA142-20%, B-37,11%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Appetizer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MnCl2-2,64%, ZnCl2-2,17%, NaOH-0,86%, GA142-93,33%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CALIBRA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MnCl2-2,64%, ZnCl2-2,17%, NaOH-0,86%, GA142-93,33%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THIOTRAC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N-15.2, S-22.8, SO3-57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YaraVita Thiotrac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S-30, N-20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YaraVitaTM Azos 300TM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S-22,8, N-15,2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YaraVitaTM Seedlift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P2O5-26%, Zn-27,5%, Ca-16,9%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SUPER FK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P2O-18,8, K2O- 6,3, Na2O-5,8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P2O5-29,7%, K2О-5,1%, Mg-2,7%, MgO-4,5%, Mn-0,7%, Zn-0,3%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P2O5-29,1, K2O-6,4, Cu-1, Fe-0,3, Mn-1,4, Zn-1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Hydromag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N-4,6%, Mg-19,9 %, MgO-33,1%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SCUDO (Скудо)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S-11,3, Cu-9, аминқышқылдары және пептидтер-9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TRAINER (Тренер)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Zn-0,0005, Cu-0,0003 аминқышқылдары мен пептидтер-29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Nжалпы (41,1%), K2O (4,1%), P2O5 (2,4%), SO3 (2,3%), MgO (0,4%), Zn-EDTA (0,2%), Cu-EDTA (0,1%) Mo (0,07%), Fe-EDTA (0,04%), B (0,03%), Mn-EDTA (0,03%), Se (0,03%), ылғалдандырғыштар (1%)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Агри-К минералды тыңайтқышы, бор маркасы (В-12,32, Мо-1,0)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 Вита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(Zn-2,51, Cu-1,92, Mn-0,37, Mo-0,22, B-0,16, Fe-0,40, Co-0,11, Ni-0,006, N-3,20, K-0,06, S-9,34, Mg-2,28)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(15,2%), P2O5 (6,6%), Nжалпы (6,6%), SO3 (4,6%), Mn-EDTA (0,33%), Cu-EDTA (0,1%), Zn-EDTA (0,07%), Fe-EDTA (0,07%), Mo (0,07%), B (0,01%), Se (0,003), Co-EDTA (0,001%), ылғалдандырғыштар (1%)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марка Форс Питание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(2%), Nжоқ (6,9%), K2O (3,6%), Mo (0,7%), B (0,6%), P2O4 (0,6%), Cr (1%), V (0,09%), Se (0,02%)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Изагри-М марка Форс 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(15%), SO3 (15,2%), Cu-EDTA (3,8%), Zn-EDTA (3,3%), MgO (2.3%), FeEDTA (0,6%), Mn-EDTA, (0,3%), Co-EDTA (0,2%), Li (0.06% ), Ni (0,02%), Сукцин қышқылы (1%)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(P-27,7, N-9,7, K-6,8, Mg-0,27, S-0,53, Zn-0,40, Cu-0,13, Fe- 0,16, Mn-0,08, B-0,23, Mo-0,08, Co-0,02)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SWISSGROW Phomazin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SWISSGROW Phoskraft Mn-Zn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 - 30%, Mn - 5%, Zn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SWISSGROW Thiokraft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Vigilax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Phoskraft 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Super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Р2О5 - 5%, К2О - 40%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SWISSGROW Bioenergy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Nitrokal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N- 9%, CaO - 10%, MgO - 5 %, Mo - 0,07%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Curamin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Си-3%, амин қышқылы-42%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Комплекстік тыңайтқыш "Vittafos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Комплекстік тыңайтқыш "Vittafos Mn"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Комплекстік тыңайтқыш "Vittafos 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Комплекстік тыңайтқыш "Vittafos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P2O5 - 33%, Zn -10%.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Комплекстік тыңайтқыш Vittafos маркалы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- 0,001%,Zn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Комплекстік тыңайтқыш Vittafos маркалы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Комплекстік тыңайтқыш "Nematan"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 қышқылы-25%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Комплекстік тыңайтқыш "Polystim Global"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P2O5 - 11%, К2О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Комплекстік тыңайтқыш "Start-Up"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Комплекстік тыңайтқыш "Folixir"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- 16%,Mg - 2%, B- 0,02%, Cu - 0,05%, Fe- 0,1%, Mn - 0,05%, Mo-0,005%, Zn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Комплекстік тыңайтқыш "Bio Kraft"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Комплекстік тыңайтқыш "Biostim"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 қышқылы-6%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Комплекстік тыңайтқыш "Boramin"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B 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Комплекстік тыңайтқыш "Cabamin"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CaO - 12%, B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Комплекстік тыңайтқыш "Alginamin"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Комплекстік тыңайтқыш SWISSGROW Fulvimax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Комплекстік тыңайтқыш "Ammasol"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N- 12%, SO3 - 65%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Комплекстік тыңайтқыш "Calvelox"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Комплекстік тыңайтқыш "Caramba"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C- 11,4%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Комплекстік тыңайтқыш "Carmina"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C-20%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Комплекстік тыңайтқыш "Growcal"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CaO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Комплекстік тыңайтқыш "Kalisol"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- 25%, ЅО3- 42%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"Biosol-K"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K2O-15%, амин қышқылы - 50%, Mn-2%, Cu-0,5%, Mo-0,05%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"Biosol-N"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амин қышқылы-50%, B-1%, Zn-2%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"Biosol-P"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P2O5-20%, амин қышқылы-10%, B-1%, Mn-1%,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BioStart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Р2О5 - 30%, Zn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Органоминералды тыңайтқыш Natur Agro EcoCrystal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N-12.P2O5-8.K2O-9.6.жалпы гумин-сульфаттар-10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Органоминералды тыңайтқыш Natur Agro EcoFlora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N-12.P2O5-7.K2O-6.6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ARELLI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- 1%, суда еритін бор (В) - 1%, суда еритін темір (Fe) ХЕЛАТТАЛҒАН ЭДТА - 5%, суда еритін марганец (Mn) ХЕЛАТТАЛҒАН ЭДТА - 4%, суда еритін молибден (Мо) – 0,05%, суда еритін мырыш (Zn) ХЕЛАТТАЛҒАН ЭДТА - 5%, суда еритін магний оксиді (MgO) - 4%, РН-5,4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Animax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Org.Madde-25, Org.Karbon-15, N-3, Amino Asitler-20, K2O-15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CosmoNOT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Org.Madde-4, Org.Karbon-18, N-2,5, K2O-5, Aminoasit-5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Cristaphos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11% (P205): 30% (K2O): 11% C14H12O8: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CUPRUMAX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- 1%, суда еритін мыс-7%, EDTA хелатталған мыс-7%, РН-2,45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FERELLI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- 1%, суда еритін темір (Fe) - 6% (EDTA хелатталған), РН-1.77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FRESHEN UP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заттар-32%, органикалық көміртегі - 18%, органикалық азот-1%, суда еритін калий оксиді (K2O) - 1,5%, бос Амин қышқылы – 10% РН-2-3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FYLLOTON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аминқышқылдары-47,6%, бос аминқышқылдары (пролин, глутамин қышқылы, глицин, триптофан, бетаин) -25,4%, органикалық азот -7,6%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LEONEX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- 1%, Органикалық заттар-12%, суда еритін калий оксиді (K2O) - 2%, Барлығы (гумин және фульвоқышқылдары) - 12%, РН – 10-11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K-FACTOR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- 5%, мочевина азоты (N-NH2) - 5%, суда еритін калий оксиді (K2O) - 30%, хлорид мөлшері-0,26%, РН-11,87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 – UP 10.05.40 + 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P-05, K-40, B-0,01, Cu-0,002, Mn-0,01, Zn-0,002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 – UP 15.30.15 + 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P-30, K-15, B-0,01, Cu-0,002, Mn-0,01, Zn-0,002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 – UP 20.20.20 + 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B-0,01, Cu-0,002, Mn-0,01, Zn-0,002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POTASHCA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- 8%, нитрат азот (N-NO2) - 8%, суда еритін калий оксиді (K2O) - 7%, суда еритін кальций оксиді (CaO) - 15%, хлорид мөлшері - 0,38%, РН-0,5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- 8%, нитрат азот (N-NO2) - 8%, суда еритін кальций оксиді (CaO) - 14%, суда еритін бор (В) - 0,6%, РН-0,63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NITROGENO+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(N)-20%, мочевина азоты (N-NH2) - 20%, суда еритін бор (В) - 1%, суда еритін мырыш (Zn) - 0,7%, РН-1,45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PHOSPOROOT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- 5%, мочевина азоты (N-NH2) - 5%, жалпы фосфор пентаоксиді (P2O5) - 35%, суда еритін мырыш (Zn) - 3%, РН-0,41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PUENTE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заттар-42%, жалпы азот (N) - 2%, органикалық көміртегі - 18%, суда еритін калий оксиді (K2O) - 2%, РН – 1-3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MULTICARE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3%, мочевина азоты 3%, фосфор ангидриді 21%, минералды және органикалық тотықтырғыштар, РН индикаторы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B-8, S-9, MgO-5, Mn-1, Mo-0,04,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S-15, Cu-3, Mn-4, Mo-0,04, Zn-3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PHOSFIK 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ангидриді 30%, калий оксиді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PHYLEN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17,5%, органикалық азот 0,5%, амидті азот 7%, формальдегид 10%, магний оксиді 2,5%, күкірт оксиді 5%, Органикалық көміртегі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PROMOSTART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ROOT HUMATE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К2О-8%, рН-7,3-9,3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Silacid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SiO2: 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SPRINTALGA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12%, органикалық азот 3,4%, амидті азот 8,6%, органикалық зат 20,5%, балдыр суспензиясы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 ORGANICO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заттар-48%, органикалық көміртегі-17%, жалпы азот (N) - 1%, суда еритін калий оксиді (K2O) - 2%, РН – 4-5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TricoBest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K2O: 7% Trichoderma harzianum, штам IABTH01: 2x107 UFC*/г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TRIPLE POWER 7-7-7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заттар-20%, жалпы азот (N) - 7%, органикалық азот-0,5%, мочевина азоты (N-NH2) - 7%, жалпы фосфор пентаоксиді (P2O5) - 7%, суда еритін фосфор пентаоксиді (P2O5) - 7%, суда еритін калий оксиді (K2O) - 7% , РН-5-7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ZINCELLI B-PLUS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- 1%, суда еритін бор (В) - 0,6%, суда еритін молибден (Мо) - 0,3%, суда еритін мырыш (Zn) - 8% (EDTA хелатталған), РН-5,6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 - құрамында күкірт бар тыңайтқыш, ( NPK-тыңайтқыш) А маркалы ұнтақ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NH4 - н.м. 6.0; Р2O5 - 12.0; SO3 - 15.0; CaO - 14.0; MgO - 0.25.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БИГУС, ВР (ЭКСТРА)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 қышқылдары, флавоноидтар, фитостеролдар, каротиноидтар, амин қышқылдары, витаминдер, гуминдер, липидтер, наноөлшемді көміртек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Комплекстік тыңайтқыш "Etidot 67"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Комплекстік тыңайтқыш Growfert маркалы "Magnesium Sulphate"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Комплекстік тыңайтқыш "Trio"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- 3%, MgO- 7%, Zn- 2%, Mo-0,05%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маркалы: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Бор (В): 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маркалы: В-Мо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Бор (В): 4% суда еритін Молибден Мо: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маркалы: Са-В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Кальций (CA): 7% суда еритін бор (C):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Fe: 7.5% Mn: 3.5% Zn: 0.7% Cu: 0.28% B: 0.65% Mo: 0.3%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Zn (ЭДТА) - 14%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Zn: 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 21% натрий Октабораты Тетрагидраты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"ECONATUR AGRI-GEL-20-20-20+ME"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P2O5-20%; К2O-20%; Fe-0,03%; Mn- 0,02%; Zn-0,01%; Cu-0,02%; B-0,03%; Mo- 0,002%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МЕГАМИКС-Азот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МЕГАМИКС-Бор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 маркалы қоспалар УМКА NPK (13:40:13+МЭ)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B-0,02, Cu-0,005, Mn-0,05, Zn-0,01, Fe-0,07,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 маркалы қоспалар УМКА NPK (17:17:17+МЭ)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P-17, K-17, B-0,02,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 маркалы қоспалар УМКА NPK (20:20:20+МЭ)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B-0,02,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Органоминералды тыңайтқыш "Zargreen Natural Liquid Fertilizer"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P2O5-2, K2O-2,5, аминқышқыл - 40, L - 6 бос аминқышқылдары, органикалық көміртегі - 11, органикалық заттар-30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Аралас минералды тыңайтқыш Fertim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K-S-13, Mg-Ca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Брендтің тук қоспасы:NP 12:52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N-12.P-52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