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df46" w14:textId="a24d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әкімінің 2024 жылғы 9 тамыздағы № 1 "Жаңасемей ауданында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әкімінің 2024 жылғы 9 қазандағы № 2 шешімі. Абай облысының Әділет департаментінде 2024 жылғы 11 қазанда № 354-18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ауданы әкімінің 2024 жылғы 9 тамыздағы № 1 "Жаңасемей ауданында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310-18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Абай облысы Жаңасемей ауданы әкімінің аппарат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Жаңасемей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Жаңасемей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Жаңасемей ауданында үшін сайлау учаскелері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"Быхин атындағы жалпы орта білім беретін мектеп" коммуналдық мемлекеттік мекемесі, Алғабас ауылы, Быхин көшесі, 2а.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Алғабас ауылдық округі шегінде.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"Бегалин атындағы жалпы орта білім беретін мектеп" коммуналдық мемлекеттік мекемесі, Қайнар ауылы, Қайнар көшесі, 421.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Қараөлең ауылдық округі шегінде.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"Абыралы жалпы орта білім беретін мектебі" коммуналдық мемлекеттік мекемесі, Абыралы ауылы.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Абыралы ауылдық округі шегінде.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"Ақбұлақ жалпы орта білім беретін мектебі" коммуналдық мемлекеттік мекемесі, Ақбұлақ ауылы.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Ақбұлақ ауылдық округі шегінде.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"Айнабұлақ жалпы негізгі білім беретін мектебі" коммуналдық мемлекеттік мекемесі, Айнабұлақ ауылы.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Айнабұлақ ауылдық округі шегінде.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Жеке меншік үй, Жазық ауылы.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Көкентау ауылдық округінің Жазық ауылы.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"Знаменка жалпы орта білім беретін мектебі" коммуналдық мемлекеттік мекемесі, Көкентау ауылы, Бейбітшілік көшесі, 17278.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Көкентау ауылы, Қыземшек ауылы.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Шаған кенті, жеке меншік үй, Абай көшесі, 9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Шаған кенті.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"Бөкенші ауылының клубы" коммуналдық мемлекеттік қазыналық кәсіпорны, Бөкенші ауылы, Уәлиханов көшесі, 24.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Жиенәлі ауылдық округі шегінде.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"Шақаман жалпы орта білім беретін мектебі" коммуналдық мемлекеттік мекемесі, Шақаман ауылы, Школьная көшесі, 2.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Шақаман ауылы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Индустриальный кенті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Достық ауылы, Талды учаскесі, Талды жол айрығы.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"Біржан Исадилов атындағы жалпы орта білім беретін мектеп" коммуналдық мемлекеттік мекемесі, Прииртышское ауылы, Школьная көшесі, 1.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Кенжебай ауылы.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"Түрксіб жалпы орта білім беретін мектебі" коммуналдық мемлекеттік мекемесі, Мұқыр ауылы, Школьная көшесі, 1.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Мұқыр ауылы, Ново-Чайковка учаскесі;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Мұрат ауылы, Жалпақ бекеті, 16, 22 жол айрықтары;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Крупская атындағы ауыл, Солнечная долина саяжай алабы.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"Семей қаласының орталықтандырылған кітапхана жүйесі" коммуналдық мемлекеттік мекемесінің Шүлбі кенті кітапханасының филиалы, Шүлбі кенті, 1-ықшамауданы, 14.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Гидроқұрылысшылар кенті, аз қабатты құрылыстар, бірінші ықшамаудан, 4, 14, 15, 16, 17-тұрғын үйлер.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"Шүлбі жалпы орта білім беретін эстетикалық білім және тәрбие беру мектеп-кешені" коммуналдық мемлекеттік мекемесі, Шүлбі кенті, 2-ықшамауданы, 16.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Екінші ықшамаудан, 3, 6, 11, 12, 14, 15, 21-тұрғын үйлер.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"Ибраев атындағы жалпы орта білім беретін мектеп" коммуналдық мемлекеттік мекемесі, Новобаженово ауылы, Мир көшесі, 35.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Новобаженово ауылы;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Баженово ауылдары шегінде.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"Бұлақ жалпы орта білім беретін мектебі" коммуналдық мемлекеттік мекемесі, Бұлақ ауылы, Комсомольская көшесі, 26а.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Бұлақ ауылы;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Клементьевка ауылы;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Қияқты;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Ителі;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Птичник;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Қабаш учаскелері.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Бұрынғы клуб ғимаратындағы үй-жай, Мұздыбай ауылы, Мұздыбай көшесі, 56.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Мұздыбай ауылы.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Гранитное ауылындағы үй-жай, Гранитное көшесі, 24.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Гранитное ауылы.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"Приречное жалпы орта білім беретін мектебі" коммуналдық мемлекеттік мекемесі, Приречное ауылы, Школьная көшесі, 4.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Приречное ауылы, Шөптіғақ бекеті, 1 жол айрығы.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"Жарқын жалпы орта білім беретін мектебі" коммуналдық мемлекеттік мекемесі, Жарқын ауылы, Сары-Арқа көшесі, 2.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Жарқын ауылы, Жаңа база, Күлтөбе учаскелері.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"Озерки жалпы орта білім беретін мектебі" коммуналдық мемлекеттік мекемесі, Озерки ауылы, Комсомол көшесі, 22 "А".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Озерки ауылы;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Кіші Ақтөбе ауылы;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Каштак ауылы;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Каштак орман шаруашылығы;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Қаракөл ауылы;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Балтатарақ ауылы.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"Талица жалпы негізгі білім беретін мектебі" коммуналдық мемлекеттік мекемесі, Талица ауылы, Талица көшесі, 126.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Талица ауылы;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Тепкаши ауылы;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Половинки ауылы.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"Шүлбі кентінің психиатриялық ауруханасы" шаруашылық жүргізу құқығындағы коммуналдық мемлекеттік кәсіпорны.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Шүлбі кенті, Прибрежная көшесі, 1.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