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67990" w14:textId="e7679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Жаңасемей ауданында сайлау учаскелерін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Жаңасемей ауданы әкімінің 2024 жылғы 9 тамыздағы № 1 шешімі. Абай облысының Әділет департаментінде 2024 жылғы 12 тамызда № 310-18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33-бабының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Жаңасемей ауданының әкімі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Жаңасемей ауданында сайлау учаскелері құрылсын.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Абай облысы Жаңасемей ауданы әкімінің аппарат басшысына жүктелсін.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Жаңасемей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1" w:id="4"/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Жаңасемей аудандық сайлау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комиссиясы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Жаңасемей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9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Жаңасемей ауданында үшін сайлау учаскелері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Абай облысы Жаңасемей ауданы әкімінің 23.02.2026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жарияланнған күнінен кейін күнтізбелік он күн өткен соң қолданысқа енгізіледі).</w:t>
      </w:r>
    </w:p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109 сайлау учаскесі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"Быхин атындағы жалпы орта білім беретін мектеп" коммуналдық мемлекеттік мекемесі, Алғабас ауылы, Быхин көшесі, 2а.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Алғабас ауылдық округі шегінде.</w:t>
      </w:r>
    </w:p>
    <w:bookmarkEnd w:id="8"/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110 сайлау учаскесі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"Бегалин атындағы жалпы орта білім беретін мектеп" коммуналдық мемлекеттік мекемесі, Қайнар ауылы, Қайнар көшесі, 421.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Қараөлең ауылдық округі шегінде.</w:t>
      </w:r>
    </w:p>
    <w:bookmarkEnd w:id="11"/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111 сайлау учаскесі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"Абыралы жалпы негізгі білім беретін мектебі" коммуналдық мемлекеттік мекемесі, Абыралы ауылы.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Абыралы ауылдық округі шегінде.</w:t>
      </w:r>
    </w:p>
    <w:bookmarkEnd w:id="14"/>
    <w:bookmarkStart w:name="z2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112 сайлау учаскесі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"Ақбұлақ жалпы негізгі білім беретін мектебі" коммуналдық мемлекеттік мекемесі, Ақбұлақ ауылы.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Ақбұлақ ауылдық округі шегінде.</w:t>
      </w:r>
    </w:p>
    <w:bookmarkEnd w:id="17"/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113 сайлау учаскесі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"Ақбұлақ жалпы негізгі білім беретін мектебі" коммуналдық мемлекеттік мекемесі, Айнабұлақ ауылы.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Айнабұлақ ауылдық округі шегінде.</w:t>
      </w:r>
    </w:p>
    <w:bookmarkEnd w:id="20"/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114 сайлау учаскесі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Жеке меншік үй, Көкентау ауылдық округінің Жазық ауылы.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Жазық ауылы.</w:t>
      </w:r>
    </w:p>
    <w:bookmarkEnd w:id="23"/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115 сайлау учаскесі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"Знаменка жалпы орта білім беретін мектебі" коммуналдық мемлекеттік мекемесі, Көкентау ауылы, Бейбітшілік көшесі, 17278.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Көкентау ауылы, Қыземшек ауылы.</w:t>
      </w:r>
    </w:p>
    <w:bookmarkEnd w:id="26"/>
    <w:bookmarkStart w:name="z3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116 сайлау учаскесі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Шаған кенті, Әкімшілік ғимарат, Абай көшесі, 9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Шаған кенті.</w:t>
      </w:r>
    </w:p>
    <w:bookmarkEnd w:id="29"/>
    <w:bookmarkStart w:name="z4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117 сайлау учаскесі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"Жаңасемей ауданының мәдениет үйі" коммуналдық мемлекеттік қазыналық кәсіпорны (Бөкенші ауылының клубы), Бөкенші ауылы, Уәлиханов көшесі, 24.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Жиенәлі ауылдық округі шегінде.</w:t>
      </w:r>
    </w:p>
    <w:bookmarkEnd w:id="32"/>
    <w:bookmarkStart w:name="z4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118 сайлау учаскесі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"Шақаман жалпы орта білім беретін мектебі" коммуналдық мемлекеттік мекемесі, Шақаман ауылы, Школьная көшесі, 2.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Достық ауылдық округі шегінде.</w:t>
      </w:r>
    </w:p>
    <w:bookmarkEnd w:id="35"/>
    <w:bookmarkStart w:name="z46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119 сайлау учаскесі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"Біржан Исадилов атындағы жалпы орта білім беретін мектеп" коммуналдық мемлекеттік мекемесі, Прииртышское ауылы, Школьная көшесі, 1.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Прииртышское ауылы, Кенжебай ауылы.</w:t>
      </w:r>
    </w:p>
    <w:bookmarkEnd w:id="38"/>
    <w:bookmarkStart w:name="z49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120 сайлау учаскесі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"Түрксіб жалпы орта білім беретін мектебі" коммуналдық мемлекеттік мекемесі, Мұқыр ауылы, Школьная көшесі, 1.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Мұқыр ауылы, Ново-Чайковка учаскесі;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Мұрат ауылы, Жалпақ бекеті, 16, 22 жол айрықтар;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Крупская атындағы ауыл, Солнечная долина саяжай алабы.</w:t>
      </w:r>
    </w:p>
    <w:bookmarkEnd w:id="43"/>
    <w:bookmarkStart w:name="z54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121 сайлау учаскесі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"Семей қаласының орталықтандырылған кітапхана жүйесі" коммуналдық мемлекеттік мекемесінің Шүлбі кенті кітапханасының филиалы, Шүлбі кенті, 1-ықшам ауданы, 14.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Гидроқұрылысшылар кенті, аз қабатты құрылыстар, бірінші ықшам аудан, 4, 14, 15, 16, 17-тұрғын үйлер.</w:t>
      </w:r>
    </w:p>
    <w:bookmarkEnd w:id="46"/>
    <w:bookmarkStart w:name="z57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122 сайлау учаскесі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"Шүлбі жалпы орта білім беретін мектебі" коммуналдық мемлекеттік мекемесі, Шүлбі кенті, 2-ықшам ауданы, 16.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Екінші ықшам аудан, 3, 6, 11, 12, 14, 15, 21-тұрғын үйлер.</w:t>
      </w:r>
    </w:p>
    <w:bookmarkEnd w:id="49"/>
    <w:bookmarkStart w:name="z60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123 сайлау учаскесі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"Ибраев атындағы жалпы орта білім беретін мектеп" коммуналдық мемлекеттік мекемесі, Новобаженово ауылы, Мир көшесі, 35.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Новобаженово ауылы;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Баженово ауылы шегінде.</w:t>
      </w:r>
    </w:p>
    <w:bookmarkEnd w:id="53"/>
    <w:bookmarkStart w:name="z64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124 сайлау учаскесі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"Бұлақ жалпы орта білім беретін мектебі" коммуналдық мемлекеттік мекемесі, Бұлақ ауылы, Комсомольская көшесі, 26а.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Бұлақ ауылы;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Клементьевка ауылы.</w:t>
      </w:r>
    </w:p>
    <w:bookmarkEnd w:id="57"/>
    <w:bookmarkStart w:name="z68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125 сайлау учаскесі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Бұрынғы клуб ғимаратындағы үй-жай, Мұздыбай ауылы, Мұздыбай көшесі, 56.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Мұздыбай ауылы.</w:t>
      </w:r>
    </w:p>
    <w:bookmarkEnd w:id="60"/>
    <w:bookmarkStart w:name="z71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126 сайлау учаскесі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Гранитное ауылындағы үй-жай, Гранитное ауылы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Гранитное ауылы.</w:t>
      </w:r>
    </w:p>
    <w:bookmarkEnd w:id="63"/>
    <w:bookmarkStart w:name="z74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127 сайлау учаскесі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"Приречное жалпы орта білім беретін мектебі" коммуналдық мемлекеттік мекемесі, Приречное ауылы, Школьная көшесі, 4.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Приречное ауылы, Шөптіғақ бекеті;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Күлтөбе учаскелері, 1 жол айрығы.</w:t>
      </w:r>
    </w:p>
    <w:bookmarkEnd w:id="67"/>
    <w:bookmarkStart w:name="z78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128 сайлау учаскесі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"Жарқын жалпы орта білім беретін мектебі" коммуналдық мемлекеттік мекемесі, Жарқын ауылы, Сары-Арқа көшесі, 2.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Жарқын ауылы.</w:t>
      </w:r>
    </w:p>
    <w:bookmarkEnd w:id="70"/>
    <w:bookmarkStart w:name="z81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129 сайлау учаскесі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"Озерки жалпы орта білім беретін мектебі" коммуналдық мемлекеттік мекемесі, Озерки ауылы, Комсомол көшесі, 22 "А".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Озерки ауылы;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Каштак ауылы;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Каштак орман шаруашылығы;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Қаракөл ауылы;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Кіші Ақтөбе ауылы;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Балтатарақ ауылы.</w:t>
      </w:r>
    </w:p>
    <w:bookmarkEnd w:id="78"/>
    <w:bookmarkStart w:name="z89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130 сайлау учаскесі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"Талица жалпы негізгі білім беретін мектебі" коммуналдық мемлекеттік мекемесі, Талица ауылы, Талица көшесі, 126.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Талица ауылы;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Тепкаши ауылы;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Половинки ауылы.</w:t>
      </w:r>
    </w:p>
    <w:bookmarkEnd w:id="83"/>
    <w:bookmarkStart w:name="z94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149 сайлау учаскесі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"Шүлбі кентінің психиатриялық ауруханасы" шаруашылық жүргізу құқығындағы коммуналдық мемлекеттік кәсіпорны.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Шүлбі кенті, Прибрежная көшесі, 1.</w:t>
      </w:r>
    </w:p>
    <w:bookmarkEnd w:id="8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