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6881c6" w14:textId="06881c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Барлық кандидаттар үшін үгіттік баспа материалдарын орналастыру үшін орындарын белгілеу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Абай облысы Мақаншы ауданы әкімдігінің 2024 жылғы 11 қыркүйектегі № 2 қаулысы. Абай облысының Әділет департаментінде 2024 жылғы 19 қыркүйекте № 336-18 болып тіркелді</w:t>
      </w:r>
    </w:p>
    <w:p>
      <w:pPr>
        <w:spacing w:after="0"/>
        <w:ind w:left="0"/>
        <w:jc w:val="both"/>
      </w:pPr>
      <w:bookmarkStart w:name="z5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"Қазақстан Республикасындағы сайлау туралы" Қазақстан Республикасының Конституциялық заңының 28-бабының </w:t>
      </w:r>
      <w:r>
        <w:rPr>
          <w:rFonts w:ascii="Times New Roman"/>
          <w:b w:val="false"/>
          <w:i w:val="false"/>
          <w:color w:val="000000"/>
          <w:sz w:val="28"/>
        </w:rPr>
        <w:t>6 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"Қазақстан Республикасындағы жергілікті мемлекеттік басқару және өзін-өзі басқару туралы" Қазақстан Республикасының Заңының 31-бабының </w:t>
      </w:r>
      <w:r>
        <w:rPr>
          <w:rFonts w:ascii="Times New Roman"/>
          <w:b w:val="false"/>
          <w:i w:val="false"/>
          <w:color w:val="000000"/>
          <w:sz w:val="28"/>
        </w:rPr>
        <w:t>2 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Мақаншы ауданының әкімдігі ҚАУЛЫ ЕТЕДІ: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Барлық кандидаттар үшін үгіттік баспа материалдарын орналастыру үшін орындар осы қаулының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белгіленсін.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"Абай облысы Мақаншы ауданы әкімінің аппараты" мемлекеттік мекемесі Қазақстан Республикасының заңнамалық актілерінде белгіленген тәртіппен: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қаулыны Абай облысының Әділет департаментінде мемлекеттік тіркелуін;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қаулыны оның ресми жарияланғанынан кейін Мақаншы ауданы әкімдігінің интернет-ресурсында орналастыруын қамтамасыз етсін.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қаулының орындалуын бақылау Мақаншы ауданы әкімінің орынбасары О.Соғымбайға жүктелсін.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қаулы алғашқы ресми жарияланған күнінен бастап қолданысқа енгізіледі.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396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Мақаншы ауданының әкімі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9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Д. Койгельдин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p>
      <w:pPr>
        <w:spacing w:after="0"/>
        <w:ind w:left="0"/>
        <w:jc w:val="both"/>
      </w:pPr>
      <w:bookmarkStart w:name="z14" w:id="7"/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Мақаншы аудандық аумақтық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сайлау комиссиясы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Мақаншы ауданы әкімдігінің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11 қыркүйектегі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 Қаулысына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</w:tbl>
    <w:bookmarkStart w:name="z16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Барлық кандидаттар үшін үгіттік баспа материалдарын орналастыру орындары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Қосымша жаңа редакцияда - Абай облысы Мақаншы ауданы әкімдігінің 12.02.2026 </w:t>
      </w:r>
      <w:r>
        <w:rPr>
          <w:rFonts w:ascii="Times New Roman"/>
          <w:b w:val="false"/>
          <w:i w:val="false"/>
          <w:color w:val="ff0000"/>
          <w:sz w:val="28"/>
        </w:rPr>
        <w:t>№ 19</w:t>
      </w:r>
      <w:r>
        <w:rPr>
          <w:rFonts w:ascii="Times New Roman"/>
          <w:b w:val="false"/>
          <w:i w:val="false"/>
          <w:color w:val="ff0000"/>
          <w:sz w:val="28"/>
        </w:rPr>
        <w:t xml:space="preserve"> қаулысымен (алғашқы ресми жарияланған күнінен бастап қолданысқа енгізіледі).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мекеннің атауы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Үгіттік баспа материалдарын орналастыру орындары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Ақшоқы ауылы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"Жеңіс" саябағының жанында орналасқан стенд, Ә.Найманбаев көшесі № 63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Көктал ауылы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Абай облысы Мақаншы ауданының мәдениет, тілдерді дамыту және дене шынықтыру, спорт бөлімінің "Мақаншы ауданы "Мәдениет үйі" коммуналдық мемлекеттік мекемесі, Көктал ауылдық клубы жанында орналасқан стенд, Кеңес көшесі № 20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Көктерек ауылы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"Айзада" дүкенінің жанында орналасқан стенд, Б.Момышұлы көшесі № 1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Қайынды ауылы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"Сырым" дүкенінің жанында орналасқан стенд, Бейбітшілік көшесі № 23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Қызылбұлақ ауылы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Абай облысы білім басқармасының Мақаншы ауданы білім бөлімінің "Қызылбұлақ орта мектебі" коммуналдық мемлекеттік мекемесі жанында орналасқан стенд, Орталық көшесі № 17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Бахты ауылы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"Абай облысы Мақаншы ауданы "Бахты ауылдық окгугі әкімі аппараты" мемлекеттік мекемесі алдындағы стенд, Қабанбай көшесі № 5, Абай облысы білім басқармасының Мақаншы ауданы білім бөлімінің "Бейсембай Сахариев атындағы Бақты орта мектеп-бақшасы" коммуналдық мемлекеттік мекемесі қасындағы стенд, Абылайхан көшесі № 1Б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Қаратал ауылы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"Өркен" дүкені, Жеңіс көшесі № 12А, және "Айбек" дүкені, Жеңіс көшесі № 1Г, жанында орналасқан стендтер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Бекет ауылы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"Шапағат" сауда дүкенінің жанында орналасқан стенд, Қабанбай көшесі № 2А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Бұғыбай ауылы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Абай облысы білім басқармасының Мақаншы ауданы білім бөлімінің "Бұғыбай негізгі мектебі" коммуналдық мемлекеттік мекемесінің жанында орналасқан стенд, Қабанбай көшесі № 1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Мақаншы ауылы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Абай облысы Мақаншы ауданы Мақаншы ауылы Қабанбай мен Ә.Найманбаев көшелерінің қиылысындағы балалар саябағының жанында және Қабанбай мен Р.Берікболов көшелерінің қиылысында орналасқан стендтер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Қабанбай ауылы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Абай облысы Мақаншы ауданы "Қабанбай ауылдық окгугі әкімі аппараты" мемлекеттік мекемесі алдында орналасқан стенд, К.Садықұлы көшесі № 7,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"Нұр" дүкенінің жанында орналасқан стенд К.Чыбынтаев көшесі № 3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Қаратұма ауылы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Абай облысы білім басқармасының Мақаншы ауданы білім бөлімінің "Қаратұма орта мектеп-балабақшасы" коммуналдық мемлекеттік мекемесі жанында орналасқан стенд, Абай көшесі № 69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Келдімұрат ауылы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"Балауса" дүкені, Б.Ибраев көшесі №78, және "Даурен" дүкені, Б.Ибраев көшесі №75, жанында орналасқан стендтер, Абай облысы Мақаншы ауданы "Келдімұрат ауылдық окгугі әкімі аппараты" мемлекеттік мекемесінің алдындағы стенд, Алаш көшесі № 18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Қызылжұлдыз ауылы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Блок модульді станцияның жанында орналасқан стенд, Набережная көшесі № 25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Қарабұлақ ауылы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Ә. Найманбаев көшесі № 28 үйдің жанында және "Мәмет" дүкені, Қабанбай көшесі № 49А, жанында орналасқан стенд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Барлық-Арасан ауылы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Абай облысы білім басқармасының Мақаншы ауданы білім бөлімінің "М.Ғабдуллин атындағы негізгі мектебі" коммуналдық мемлекеттік мекемесі жанында орналасқан стенд, Абай көшесі № 43,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Қарабұта ауылы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Абай облысы Мақаншы ауданы мәдениет, тілдерді дамыту және дене шынықтыру, спорт бөлімінің "Мақаншы ауданы "Мәдениет үйі" коммуналдық мемлекеттік мекемесі, Қарабұта ауылдық клубы жанында орналасқан стенд, Абай көшесі № 12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