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96ae5" w14:textId="a696a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2020 жылғы 3 шілдедегі № 48-5/5 "Көкпекті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көрсетілетін коммуналдық қызметтерге ақы төлеу және отын сатып алу бойынша әлеуметтік қолдау көрсету тәртібі мен мөлшерін бекіту туралы" шешіміне өзгеріс енгізу туралы</w:t>
      </w:r>
    </w:p>
    <w:p>
      <w:pPr>
        <w:spacing w:after="0"/>
        <w:ind w:left="0"/>
        <w:jc w:val="both"/>
      </w:pPr>
      <w:r>
        <w:rPr>
          <w:rFonts w:ascii="Times New Roman"/>
          <w:b w:val="false"/>
          <w:i w:val="false"/>
          <w:color w:val="000000"/>
          <w:sz w:val="28"/>
        </w:rPr>
        <w:t>Абай облысы Көкпекті аудандық мәслихатының 2024 жылғы 27 желтоқсандағы № 23-13/3 шешімі. Абай облысының Әділет департаментінде 2025 жылғы 16 қаңтарда № 413-18 болып тіркелді</w:t>
      </w:r>
    </w:p>
    <w:p>
      <w:pPr>
        <w:spacing w:after="0"/>
        <w:ind w:left="0"/>
        <w:jc w:val="both"/>
      </w:pPr>
      <w:bookmarkStart w:name="z5" w:id="0"/>
      <w:r>
        <w:rPr>
          <w:rFonts w:ascii="Times New Roman"/>
          <w:b w:val="false"/>
          <w:i w:val="false"/>
          <w:color w:val="000000"/>
          <w:sz w:val="28"/>
        </w:rPr>
        <w:t>
      Көкпекті аудандық мәслихаты ШЕШТІ:</w:t>
      </w:r>
    </w:p>
    <w:bookmarkEnd w:id="0"/>
    <w:bookmarkStart w:name="z6" w:id="1"/>
    <w:p>
      <w:pPr>
        <w:spacing w:after="0"/>
        <w:ind w:left="0"/>
        <w:jc w:val="both"/>
      </w:pPr>
      <w:r>
        <w:rPr>
          <w:rFonts w:ascii="Times New Roman"/>
          <w:b w:val="false"/>
          <w:i w:val="false"/>
          <w:color w:val="000000"/>
          <w:sz w:val="28"/>
        </w:rPr>
        <w:t xml:space="preserve">
      1. Көкпекті аудандық мәслихатының "Көкпекті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көрсетілетін коммуналдық қызметтерге ақы төлеу және отын сатып алу бойынша әлеуметтік қолдау көрсету тәртібі мен мөлшерін бекіту туралы" 2020 жылғы 3 шілдедегі № 48-5/5 (Нормативтік құқықтық актілерді мемлекеттік тіркеу тізілімінде № 7385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"1. Көкпекті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көрсетілетін коммуналдық қызметтерге ақы төлеу және отын сатып алуға, алушылардан өтініштерін талап етпей, бюджет қаражаты есебінен 12 (он екі) айлық есептік көрсеткіш мөлшерінде әлеуметтік қолдау бекітілсін.".</w:t>
      </w:r>
    </w:p>
    <w:bookmarkEnd w:id="3"/>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