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f5a8" w14:textId="69ef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2024 жылғы 19 наурыздағы № 11-2 шешімі. Абай облысының Әділет департаментінде 2024 жылғы 29 наурызда № 240-18 болып тіркелді. Күші жойылды - Абай облысы Көкпекті аудандық мәслихатының 2026 жылғы 27 сәуірдегі № 43-11/1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Көкпекті аудандық мәслихатының 27.04.2026 </w:t>
      </w:r>
      <w:r>
        <w:rPr>
          <w:rFonts w:ascii="Times New Roman"/>
          <w:b w:val="false"/>
          <w:i w:val="false"/>
          <w:color w:val="ff0000"/>
          <w:sz w:val="28"/>
        </w:rPr>
        <w:t>№ 43-11/1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 кезеңінде алынған (алынуға жататын) кірістер бойынша 4 (төрт) пайыздан 2 (екі) пайызға төмендетілсін.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