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30c4" w14:textId="6e33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"Барлық кандидаттар үшін үгіттік баспа материалдарын орналастыру үшін орындарын белгілеу туралы" 2023 жылғы 20 ақпандағы № 33 Абай облысы Үржар ауданы әкімдігінің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ауданы әкімдігінің 2024 жылғы 9 қыркүйектегі № 208 қаулысы. Абай облысының Әділет департаментінде 2024 жылғы 17 қыркүйекте № 332-18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Үржар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"Барлық кандидаттар үшін үгіттік баспа материалдарын орналастыру үшін орындарын белгілеу туралы" 2023 жылғы 20 ақпандағы № 33 Абай облысы Үржар ауданы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25 - 18 болып тіркелген)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Абай облысы Үржар ауданы әкімі аппаратының басшысына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2" w:id="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Үржар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Үржар ауданы бойынша барлық кандидаттар үшін үгіттік баспа материалдарын орналастыру үшін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Алтыншоқы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Алтыншоқы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көшесі № 12 мекенжайы бойынша орналасқан "Қазпошта" акционерлік қоғамы филиалының Үржар аудандық пошта байланыс торабының Алтыншоқы ауылдық пошта байланыс бөлімшесі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Лайбұлақ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Мұқаш көшесі № 22 А мекенжайы бойынша орналасқан "Қазпошта" акционерлік қоғамы филиалының Үржар аудандық пошта байланыс торабының Лайбұлақ ауылдық пошта байланыс бөлімшесі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Серікболов көшесі № 10 мекенжайы бойынша орналасқан Абай облысы денсаулық сақтау басқармасының "Үржар ауданының орталық аудандық ауруханасы" шаруашылық жүргізу құқығындағы коммуналдық мемлекеттік кәсіпорнының Айтбай ауылының фельдшерлік – акушерлік пункті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Текебұлақ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Айкешов көшесі № 29 мекенжайы бойынша орналасқан үйдің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даңғылы № 28 А мекенжайы бойынша орналасқан үйдің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Қарамойыл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2 мекенжайы бойынша орналасқан "Фемили" дүкенінің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 № 5 А мекенжайы бойынша орналасқан үйдің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көшесі № 4 мекенжайы бойынша орналасқан Абай облысы денсаулық сақтау басқармасының "Үржар ауданының орталық аудандық ауруханасы" шаруашылық жүргізу құқығындағы коммуналдық мемлекеттік кәсіпорнының Елтай ауылының дәрігерлік амбулатория ғимаратының жанындағы стенд, Бұхар көшесі № 105 мекенжайы бойынша орналасқан Жедел басқару құқығындағы "Үржар ауданы әкімдігінің "Мәдениет үйі" мемлекеттік коммуналдық қазыналық кәсіпорнының Елтай ауылдық клубы ғимаратының жанындағы стенд, Бұхар көшесі № 107 мекенжайы бойынша орналасқан "Нұржан" дүкенінің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көшесі № 33 мекенжайы бойынша орналасқан "Мұрат" дүкенінің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Қазымбет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Рысқұлбеков көшесі № 58 мекенжайы бойынша орналасқан үйдің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 Қабанбай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Қашаубаев көшесі № 26 мекенжайы бойынша орналасқан үйдің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Салқынбел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 Ардагерлері көшесі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 мекенжайы бойынша орналасқан үйдің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Қарабұйрат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Отан Соғысы Ардагерлері көшесі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 мекенжайы бойынша орналасқан үйдің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көшесі № 43 В мекенжайы бойынша орналасқан Жеңіс күніне арналған ескерткіштің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көшесі № 23 мекенжайы бойынша орналасқан "Ақат" дүкенінің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№ 14 мекенжайы бойынша орналасқан "Камал" дүкенінің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Барқытбел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Барқытбел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№ 33 А мекенжайы бойынша орналасқан "Тимур" дүкенінің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Подгорная көшесі № 21 мекенжайы бойынша орналасқан үйдің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Некрасовка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Маркс көшесі № 7 А мекенжайы бойынша орналасқан "Асем" дүкенінің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Благодатное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Ленин көшесі № 40 мекенжайы бойынша орналасқан "Думан" дүкенінің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тілек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тілек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 Сұлтан көшесі № 21 мекенжайы бойынша орналасқан "Айерке" дүкенінің жанындағы стенд, Бейбарыс Сұлтан көшесі № 23 мекенжайы бойынша орналасқан "Жанна" дүкенінің жанындағы стенд, Бейбарыс Сұлтан көшесі № 25 мекенжайы бойынша орналасқан үйдің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 № 13, № 15 мекенжайлары бойынша орналасқан үйлердің жанындағы стендтер, Н. Байкенов көшесі № 24 мекенжайы бойынша орналасқан үйдің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Рахметов көшесі № 17, № 40 мекенжайлары бойынша орналасқан үйлердің жанындағы стендтер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 № 40 мекенжайы бойынша орналасқан "Рахат" дүкенінің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Қарақол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Әзербаев көшесі № 11 мекенжайы бойынша орналасқан Жедел басқару құқығындағы "Үржар ауданы әкімдігінің "Мәдениет үйі" мемлекеттік коммуналдық қазыналық кәсіпорнының Қарақол ауылдық клубы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Заманбеков көшесі № 24 мекенжайы бойынша орналасқан "Эльмира" дүкенінің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Қоңыршәулі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Балғабаев көшесі № 56 В мекенжайы бойынша орналасқан үйдің жанындағы стенд, Нұрғазин көшесі № 9 А мекенжайы бойынша орналасқан "Қоңыршәулі ауылдық округі әкімінің аппараты" мемлекеттік мекемесі ғимаратының жанындағы стенд, Әуэзов көшесі № 1 мекенжайы бойынша орналасқан үйдің жанындағы стенд, Ардагерлер көшесі № 1 мекенжайы бойынша орналасқан Абай облысы білім басқармасының "Үржар колледжі"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Құлахметов көшесі № 3, № 23 мекенжайлары бойынша орналасқан үйлердің жанындағы стендтер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 68 мекенжайы бойынша орналасқан "Айнұр" дүкенінің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Егінсу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Егінсу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көшесі № 15 мекенжайы бойынша орналасқан "Саябақ" дүкенінің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даңғылы № 76 мекенжайы бойынша орналасқан "Қуаныш" базарының жанындағы стенд, Абылайхан даңғылы № 89 мекенжайы бойынша орналасқан "Еркетай" сауда үйінің жанындағы стенд, Абылайхан даңғылы № 118 мекенжайы бойынша орналасқан "Русалина" дүкенінің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Сұртаев көшесі № 13 мекенжайы бойынша орналасқан ескі мектеп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Бұрған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 № 61 мекенжайы бойынша орналасқан үйдің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