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74cb" w14:textId="6487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2024 жылғы 19 наурыздағы № 14/6-VIII шешімі. Абай облысының Әділет департаментінде 2024 жылғы 29 наурызда № 241-18 болып тіркелді. Күші жойылды - Абай облысы Бесқарағай аудандық мәслихатының 2026 жылғы 15 сәуірдегі № 39/3-VIII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Бесқарағай аудандық мәслихатының 15.04.2026 </w:t>
      </w:r>
      <w:r>
        <w:rPr>
          <w:rFonts w:ascii="Times New Roman"/>
          <w:b w:val="false"/>
          <w:i w:val="false"/>
          <w:color w:val="ff0000"/>
          <w:sz w:val="28"/>
        </w:rPr>
        <w:t>№ 39/3-VIII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Бесқарағай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 мөлшерлемесінің мөлшері салық кезеңінде алынған (алынуға жататын) кірістер бойынша 4% - дан 2% - ға дейін төмендетілсін.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Бесқарағай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