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bcae" w14:textId="24ab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28 наурыздағы № 14/8-VIIІ "Абай ауданы бойынша тұрғын үй сертификаттарының мөлшері мен оларды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8 қазандағы № 19/6-VIII шешімі. Абай облысының Әділет департаментінде 2024 жылғы 15 қазанда № 356-18 болып тіркелді. Күші жойылды - Абай облысы Абай аудандық мәслихатының 2025 жылғы 7 қазандағы № 31/8-VIII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31/8-VIII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"Абай ауданы бойынша тұрғын үй сертификаттарының мөлшері мен оларды алушылар санаттарының тізбесін айқындау туралы" 2024 жылғы 28 наурыздағы № 14/8-VIIІ (Нормативтік құқықтық актілерді мемлекеттік тіркеу тізілімінде № 256-18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тұрғын үй сертификаттарын алушылар санатының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бойынша Ұлы Отан соғысының ардагерлеріне теңестірілген ардагерлер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ұрыс қимылдарының ардагерлері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уәкілетті орган бекiтетiн аурулар тiзiмiнде аталған кейбiр созылмалы аурулардың ауыр түрлерiмен ауыратын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қарай зейнет демалысына шыққан зейнеткерлер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толғанға дейiн ата-аналарынан айырылған жиырма тоғыз жасқа толмаған жетім балалар мен ата-анасының қамқорлығынсыз қалған балалар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зiлзалалар, табиғи және техногендi сипаттағы төтенше жағдайлар салдарынан тұрғын үйiнен айырылған адамдар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