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5d77" w14:textId="97d5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тұрғын үй көмегін көрсету мөлшері мен Қағидаларын бекіту туралы</w:t>
      </w:r>
    </w:p>
    <w:p>
      <w:pPr>
        <w:spacing w:after="0"/>
        <w:ind w:left="0"/>
        <w:jc w:val="both"/>
      </w:pPr>
      <w:r>
        <w:rPr>
          <w:rFonts w:ascii="Times New Roman"/>
          <w:b w:val="false"/>
          <w:i w:val="false"/>
          <w:color w:val="000000"/>
          <w:sz w:val="28"/>
        </w:rPr>
        <w:t>Абай облысы Абай аудандық мәслихатының 2024 жылғы 12 сәуірдегі № 15/12-VIII шешімі. Абай облысының Әділет департаментінде 2024 жылғы 22 сәуірде № 266-18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Абай аудандық мәслихатының 06.01.2026 </w:t>
      </w:r>
      <w:r>
        <w:rPr>
          <w:rFonts w:ascii="Times New Roman"/>
          <w:b w:val="false"/>
          <w:i w:val="false"/>
          <w:color w:val="ff0000"/>
          <w:sz w:val="28"/>
        </w:rPr>
        <w:t>№ 36/16-VIII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"Құқықтық актілер туралы" Заңының 27-бабына,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Абай аудандық мәслихаты ШЕШТІ:</w:t>
      </w:r>
    </w:p>
    <w:bookmarkEnd w:id="0"/>
    <w:bookmarkStart w:name="z5" w:id="1"/>
    <w:p>
      <w:pPr>
        <w:spacing w:after="0"/>
        <w:ind w:left="0"/>
        <w:jc w:val="both"/>
      </w:pPr>
      <w:r>
        <w:rPr>
          <w:rFonts w:ascii="Times New Roman"/>
          <w:b w:val="false"/>
          <w:i w:val="false"/>
          <w:color w:val="000000"/>
          <w:sz w:val="28"/>
        </w:rPr>
        <w:t>
      1. Абай ауданында тұрғын үй көмегін көрсету мөлшері мен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Абай аудандық мәслихатының 06.01.2026 </w:t>
      </w:r>
      <w:r>
        <w:rPr>
          <w:rFonts w:ascii="Times New Roman"/>
          <w:b w:val="false"/>
          <w:i w:val="false"/>
          <w:color w:val="000000"/>
          <w:sz w:val="28"/>
        </w:rPr>
        <w:t>№ 36/16-VIII</w:t>
      </w:r>
      <w:r>
        <w:rPr>
          <w:rFonts w:ascii="Times New Roman"/>
          <w:b w:val="false"/>
          <w:i w:val="false"/>
          <w:color w:val="ff0000"/>
          <w:sz w:val="28"/>
        </w:rPr>
        <w:t xml:space="preserve"> шешімімен (алғашқы ресми жарияланған күнінен кейінкүнтізбелік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Абай аудандық мәслихатының "Абай ауданында тұрғын үй көмегін көрсетудің мөлшері мен тәртібін айқындау туралы" 2023 жылғы 22 желтоқсандағы № 11/7-VІІІ (Нормативтік құқықтық актілерді мемлекеттік тіркеу тізілімінде № 199-18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12 сәуірдегі</w:t>
            </w:r>
            <w:r>
              <w:br/>
            </w:r>
            <w:r>
              <w:rPr>
                <w:rFonts w:ascii="Times New Roman"/>
                <w:b w:val="false"/>
                <w:i w:val="false"/>
                <w:color w:val="000000"/>
                <w:sz w:val="20"/>
              </w:rPr>
              <w:t>№ 15/12-VIII шешіміне</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Абай ауданында тұрғын үй көмегін көрсету мөлшері мен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Абай облысы Абай аудандық мәслихатының 06.01.2026 </w:t>
      </w:r>
      <w:r>
        <w:rPr>
          <w:rFonts w:ascii="Times New Roman"/>
          <w:b w:val="false"/>
          <w:i w:val="false"/>
          <w:color w:val="ff0000"/>
          <w:sz w:val="28"/>
        </w:rPr>
        <w:t>№ 36/16-VIII</w:t>
      </w:r>
      <w:r>
        <w:rPr>
          <w:rFonts w:ascii="Times New Roman"/>
          <w:b w:val="false"/>
          <w:i w:val="false"/>
          <w:color w:val="ff0000"/>
          <w:sz w:val="28"/>
        </w:rPr>
        <w:t xml:space="preserve"> шешімімен (алғашқы ресми жарияланған күнінен кейінкүнтізбелік он күн өткен соң қолданысқа енгізіледі).</w:t>
      </w:r>
    </w:p>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1. Осы тұрғын үй көмегін көрсету мөлшері мен Қағидаларында мынадай негізгі ұғымдар пайдаланылады:</w:t>
      </w:r>
    </w:p>
    <w:bookmarkEnd w:id="5"/>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11" w:id="6"/>
    <w:p>
      <w:pPr>
        <w:spacing w:after="0"/>
        <w:ind w:left="0"/>
        <w:jc w:val="left"/>
      </w:pPr>
      <w:r>
        <w:rPr>
          <w:rFonts w:ascii="Times New Roman"/>
          <w:b/>
          <w:i w:val="false"/>
          <w:color w:val="000000"/>
        </w:rPr>
        <w:t xml:space="preserve"> 2-тарау. Тұрғын үй көмегін тағайындау тәртібі</w:t>
      </w:r>
    </w:p>
    <w:bookmarkEnd w:id="6"/>
    <w:bookmarkStart w:name="z12" w:id="7"/>
    <w:p>
      <w:pPr>
        <w:spacing w:after="0"/>
        <w:ind w:left="0"/>
        <w:jc w:val="both"/>
      </w:pPr>
      <w:r>
        <w:rPr>
          <w:rFonts w:ascii="Times New Roman"/>
          <w:b w:val="false"/>
          <w:i w:val="false"/>
          <w:color w:val="000000"/>
          <w:sz w:val="28"/>
        </w:rPr>
        <w:t>
      2. Тұрғын үй көмегi жергiлiктi бюджет қаражаты есебiнен Абай ауданында тұратын,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ағымдағы және жинақтаушы жарналарды;</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p>
      <w:pPr>
        <w:spacing w:after="0"/>
        <w:ind w:left="0"/>
        <w:jc w:val="both"/>
      </w:pPr>
      <w:r>
        <w:rPr>
          <w:rFonts w:ascii="Times New Roman"/>
          <w:b w:val="false"/>
          <w:i w:val="false"/>
          <w:color w:val="000000"/>
          <w:sz w:val="28"/>
        </w:rPr>
        <w:t>
      Көрсетілетін қызметті алушылардыңтұрғын үй көмегiн есептеуге қабылданатын шығыстары жоғарыда көрсетілген бағыттардың әрқайсысы бойынша шығыстардың жиыны ретінде айқындалады.</w:t>
      </w:r>
    </w:p>
    <w:bookmarkStart w:name="z13" w:id="8"/>
    <w:p>
      <w:pPr>
        <w:spacing w:after="0"/>
        <w:ind w:left="0"/>
        <w:jc w:val="both"/>
      </w:pPr>
      <w:r>
        <w:rPr>
          <w:rFonts w:ascii="Times New Roman"/>
          <w:b w:val="false"/>
          <w:i w:val="false"/>
          <w:color w:val="000000"/>
          <w:sz w:val="28"/>
        </w:rPr>
        <w:t>
      3. Тұрғын үй көмегін тағайындау "Абай облысы Абай аудандық жұмыспен қамту және әлеуметтік бағдарламалары бөлімі" мемлекеттік мекемесімен (бұдан әрі – көрсетілетін қызмет беруші) жүзеге асырылады.</w:t>
      </w:r>
    </w:p>
    <w:bookmarkEnd w:id="8"/>
    <w:bookmarkStart w:name="z14" w:id="9"/>
    <w:p>
      <w:pPr>
        <w:spacing w:after="0"/>
        <w:ind w:left="0"/>
        <w:jc w:val="both"/>
      </w:pPr>
      <w:r>
        <w:rPr>
          <w:rFonts w:ascii="Times New Roman"/>
          <w:b w:val="false"/>
          <w:i w:val="false"/>
          <w:color w:val="000000"/>
          <w:sz w:val="28"/>
        </w:rPr>
        <w:t xml:space="preserve">
      4. Көрсетілетін қызметті алушылардыңжиынтық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Қағидалар) айқындалған тәртіппен есептейді.</w:t>
      </w:r>
    </w:p>
    <w:bookmarkEnd w:id="9"/>
    <w:bookmarkStart w:name="z15" w:id="10"/>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арналғаншығыстарды төлеу сомасы арасындағы айырма ретінде жәнекөрсетілетін қызметті алушыларғаосы мақсаттарға жұмсайтын шығыстарының шекті жол берілетін деңгейі 10 (он) пайыз мөлшерінде айқындалады.</w:t>
      </w:r>
    </w:p>
    <w:bookmarkEnd w:id="10"/>
    <w:bookmarkStart w:name="z16" w:id="11"/>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1"/>
    <w:bookmarkStart w:name="z17" w:id="12"/>
    <w:p>
      <w:pPr>
        <w:spacing w:after="0"/>
        <w:ind w:left="0"/>
        <w:jc w:val="both"/>
      </w:pPr>
      <w:r>
        <w:rPr>
          <w:rFonts w:ascii="Times New Roman"/>
          <w:b w:val="false"/>
          <w:i w:val="false"/>
          <w:color w:val="000000"/>
          <w:sz w:val="28"/>
        </w:rPr>
        <w:t>
      6-1. Тұрғын үй көмегінің мөлшерін көрсетілетін қызметті беруші мынадай нормалар шегінде есептейді:</w:t>
      </w:r>
    </w:p>
    <w:bookmarkEnd w:id="12"/>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w:t>
      </w:r>
    </w:p>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төрт текше метрден аспайтын суық су;</w:t>
      </w:r>
    </w:p>
    <w:p>
      <w:pPr>
        <w:spacing w:after="0"/>
        <w:ind w:left="0"/>
        <w:jc w:val="both"/>
      </w:pPr>
      <w:r>
        <w:rPr>
          <w:rFonts w:ascii="Times New Roman"/>
          <w:b w:val="false"/>
          <w:i w:val="false"/>
          <w:color w:val="000000"/>
          <w:sz w:val="28"/>
        </w:rPr>
        <w:t>
      бір адамға екі текше метрден аспайтын ыстық су;</w:t>
      </w:r>
    </w:p>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34) тармақшасына сәйкес облыс, республикалық маңызы бар қала, астана әкімдігі бекітетін бір шаршы метр үшін есептеу аспаптары жоқ тұтынушылар үшін жылумен жабдықтау қызметін тұтыну нормалары;</w:t>
      </w:r>
    </w:p>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Start w:name="z18" w:id="13"/>
    <w:p>
      <w:pPr>
        <w:spacing w:after="0"/>
        <w:ind w:left="0"/>
        <w:jc w:val="both"/>
      </w:pPr>
      <w:r>
        <w:rPr>
          <w:rFonts w:ascii="Times New Roman"/>
          <w:b w:val="false"/>
          <w:i w:val="false"/>
          <w:color w:val="000000"/>
          <w:sz w:val="28"/>
        </w:rPr>
        <w:t>
      7. Көрсетілетін қызметті алушы (не нотариат куәландырған сенімхат бойынша оның өкілі) тұрғын үй көмегін тағайындау үшін Қағидаларға сәйкес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Start w:name="z19" w:id="14"/>
    <w:p>
      <w:pPr>
        <w:spacing w:after="0"/>
        <w:ind w:left="0"/>
        <w:jc w:val="both"/>
      </w:pPr>
      <w:r>
        <w:rPr>
          <w:rFonts w:ascii="Times New Roman"/>
          <w:b w:val="false"/>
          <w:i w:val="false"/>
          <w:color w:val="000000"/>
          <w:sz w:val="28"/>
        </w:rPr>
        <w:t>
      8. Тұрғын үй көмегі көрсетілетін қызметті алушыларғакондоминиум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bookmarkStart w:name="z20" w:id="15"/>
    <w:p>
      <w:pPr>
        <w:spacing w:after="0"/>
        <w:ind w:left="0"/>
        <w:jc w:val="both"/>
      </w:pPr>
      <w:r>
        <w:rPr>
          <w:rFonts w:ascii="Times New Roman"/>
          <w:b w:val="false"/>
          <w:i w:val="false"/>
          <w:color w:val="000000"/>
          <w:sz w:val="28"/>
        </w:rPr>
        <w:t>
      9.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15"/>
    <w:bookmarkStart w:name="z21" w:id="16"/>
    <w:p>
      <w:pPr>
        <w:spacing w:after="0"/>
        <w:ind w:left="0"/>
        <w:jc w:val="left"/>
      </w:pPr>
      <w:r>
        <w:rPr>
          <w:rFonts w:ascii="Times New Roman"/>
          <w:b/>
          <w:i w:val="false"/>
          <w:color w:val="000000"/>
        </w:rPr>
        <w:t xml:space="preserve"> 3-тарау. Тұрғын үй көмегін төлеу</w:t>
      </w:r>
    </w:p>
    <w:bookmarkEnd w:id="16"/>
    <w:bookmarkStart w:name="z22" w:id="17"/>
    <w:p>
      <w:pPr>
        <w:spacing w:after="0"/>
        <w:ind w:left="0"/>
        <w:jc w:val="both"/>
      </w:pPr>
      <w:r>
        <w:rPr>
          <w:rFonts w:ascii="Times New Roman"/>
          <w:b w:val="false"/>
          <w:i w:val="false"/>
          <w:color w:val="000000"/>
          <w:sz w:val="28"/>
        </w:rPr>
        <w:t>
      10. Көрсетілетін қызметті алушыларға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7"/>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