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0f91" w14:textId="0a30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Семей қаласы мәслихатының 2023 жылғы 4 желтоқсандағы № 14/82-VIII шешіміне өзгерістер енгізу туралы</w:t>
      </w:r>
    </w:p>
    <w:p>
      <w:pPr>
        <w:spacing w:after="0"/>
        <w:ind w:left="0"/>
        <w:jc w:val="both"/>
      </w:pPr>
      <w:r>
        <w:rPr>
          <w:rFonts w:ascii="Times New Roman"/>
          <w:b w:val="false"/>
          <w:i w:val="false"/>
          <w:color w:val="000000"/>
          <w:sz w:val="28"/>
        </w:rPr>
        <w:t>Абай облысы Семей қаласы мәслихатының 2024 жылғы 13 желтоқсандағы № 36/187-VIII шешімі. Абай облысының Әділет департаментінде 2025 жылғы 17 қаңтарда № 414-18 болып тіркелді</w:t>
      </w:r>
    </w:p>
    <w:p>
      <w:pPr>
        <w:spacing w:after="0"/>
        <w:ind w:left="0"/>
        <w:jc w:val="both"/>
      </w:pPr>
      <w:bookmarkStart w:name="z5" w:id="0"/>
      <w:r>
        <w:rPr>
          <w:rFonts w:ascii="Times New Roman"/>
          <w:b w:val="false"/>
          <w:i w:val="false"/>
          <w:color w:val="000000"/>
          <w:sz w:val="28"/>
        </w:rPr>
        <w:t>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Семей қаласы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желтоқсандағы № 14/82-VIII (Нормативтік құқықтық актілерді мемлекеттік тіркеу тізілімінде № 185-18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 мәслихатының төраға м.а.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облысының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________________А.Нұрлыбек</w:t>
      </w:r>
    </w:p>
    <w:p>
      <w:pPr>
        <w:spacing w:after="0"/>
        <w:ind w:left="0"/>
        <w:jc w:val="both"/>
      </w:pPr>
      <w:r>
        <w:rPr>
          <w:rFonts w:ascii="Times New Roman"/>
          <w:b w:val="false"/>
          <w:i w:val="false"/>
          <w:color w:val="000000"/>
          <w:sz w:val="28"/>
        </w:rPr>
        <w:t>2024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36/187-VIII шешіміне</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Семей қаласы әкімінің шешімімен құрылатын комиссия;</w:t>
      </w:r>
    </w:p>
    <w:bookmarkEnd w:id="10"/>
    <w:bookmarkStart w:name="z19" w:id="11"/>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Семей қаласының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2"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3"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5"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6"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Семей қаласы әкімінің өкімімен тұрғылықты жері бойынша құрылатын арнаулы комиссия; </w:t>
      </w:r>
    </w:p>
    <w:bookmarkEnd w:id="19"/>
    <w:bookmarkStart w:name="z28"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0"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1"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2"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3" w:id="25"/>
    <w:p>
      <w:pPr>
        <w:spacing w:after="0"/>
        <w:ind w:left="0"/>
        <w:jc w:val="both"/>
      </w:pPr>
      <w:r>
        <w:rPr>
          <w:rFonts w:ascii="Times New Roman"/>
          <w:b w:val="false"/>
          <w:i w:val="false"/>
          <w:color w:val="000000"/>
          <w:sz w:val="28"/>
        </w:rPr>
        <w:t>
      4. Осы Ереже Семей қаласының аумағында тіркелген адамдарға қолданылады.</w:t>
      </w:r>
    </w:p>
    <w:bookmarkEnd w:id="25"/>
    <w:bookmarkStart w:name="z34"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35" w:id="27"/>
    <w:p>
      <w:pPr>
        <w:spacing w:after="0"/>
        <w:ind w:left="0"/>
        <w:jc w:val="both"/>
      </w:pPr>
      <w:r>
        <w:rPr>
          <w:rFonts w:ascii="Times New Roman"/>
          <w:b w:val="false"/>
          <w:i w:val="false"/>
          <w:color w:val="000000"/>
          <w:sz w:val="28"/>
        </w:rPr>
        <w:t>
      5. Әлеуметтік көмек мұқтаж азаматтардың жекелеген санаттарына біржолғы немесе мерзімді (ай сайын) көрсетіледі:</w:t>
      </w:r>
    </w:p>
    <w:bookmarkEnd w:id="27"/>
    <w:bookmarkStart w:name="z36" w:id="28"/>
    <w:p>
      <w:pPr>
        <w:spacing w:after="0"/>
        <w:ind w:left="0"/>
        <w:jc w:val="both"/>
      </w:pPr>
      <w:r>
        <w:rPr>
          <w:rFonts w:ascii="Times New Roman"/>
          <w:b w:val="false"/>
          <w:i w:val="false"/>
          <w:color w:val="000000"/>
          <w:sz w:val="28"/>
        </w:rPr>
        <w:t>
      1) табиғи зілзаланың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есепке алмағанда, өрт туралы немесе табиғи зілзаланың актінде белгіленген мөлшерде, бір мезгілде 100 айлық есептік көрсеткіштен (бұдан әрі – АЕК) артық емес;</w:t>
      </w:r>
    </w:p>
    <w:bookmarkEnd w:id="28"/>
    <w:bookmarkStart w:name="z37" w:id="29"/>
    <w:p>
      <w:pPr>
        <w:spacing w:after="0"/>
        <w:ind w:left="0"/>
        <w:jc w:val="both"/>
      </w:pPr>
      <w:r>
        <w:rPr>
          <w:rFonts w:ascii="Times New Roman"/>
          <w:b w:val="false"/>
          <w:i w:val="false"/>
          <w:color w:val="000000"/>
          <w:sz w:val="28"/>
        </w:rPr>
        <w:t>
      2)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(отбасыларға) бір рет көрсетіледі;</w:t>
      </w:r>
    </w:p>
    <w:bookmarkEnd w:id="29"/>
    <w:bookmarkStart w:name="z38" w:id="30"/>
    <w:p>
      <w:pPr>
        <w:spacing w:after="0"/>
        <w:ind w:left="0"/>
        <w:jc w:val="both"/>
      </w:pPr>
      <w:r>
        <w:rPr>
          <w:rFonts w:ascii="Times New Roman"/>
          <w:b w:val="false"/>
          <w:i w:val="false"/>
          <w:color w:val="000000"/>
          <w:sz w:val="28"/>
        </w:rPr>
        <w:t>
      3) әлеуметтік маңызы бар аурудың болуы тұлғаларға –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бір рет көрсетіледі;</w:t>
      </w:r>
    </w:p>
    <w:bookmarkEnd w:id="30"/>
    <w:bookmarkStart w:name="z39" w:id="31"/>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табысты есепке алмағанда ай сайын 7 (жеті) айлық есептік көрсеткіш мөлшерінде ұсынылады;</w:t>
      </w:r>
    </w:p>
    <w:bookmarkEnd w:id="31"/>
    <w:bookmarkStart w:name="z40" w:id="32"/>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32"/>
    <w:bookmarkStart w:name="z41" w:id="33"/>
    <w:p>
      <w:pPr>
        <w:spacing w:after="0"/>
        <w:ind w:left="0"/>
        <w:jc w:val="both"/>
      </w:pPr>
      <w:r>
        <w:rPr>
          <w:rFonts w:ascii="Times New Roman"/>
          <w:b w:val="false"/>
          <w:i w:val="false"/>
          <w:color w:val="000000"/>
          <w:sz w:val="28"/>
        </w:rPr>
        <w:t>
      6) жетімдік, ата-ана қамқорлығының болмауы – жан басына шаққандағы орташа табысты есепке алмағанда бір рет көрсетіледі;</w:t>
      </w:r>
    </w:p>
    <w:bookmarkEnd w:id="33"/>
    <w:bookmarkStart w:name="z42" w:id="34"/>
    <w:p>
      <w:pPr>
        <w:spacing w:after="0"/>
        <w:ind w:left="0"/>
        <w:jc w:val="both"/>
      </w:pPr>
      <w:r>
        <w:rPr>
          <w:rFonts w:ascii="Times New Roman"/>
          <w:b w:val="false"/>
          <w:i w:val="false"/>
          <w:color w:val="000000"/>
          <w:sz w:val="28"/>
        </w:rPr>
        <w:t xml:space="preserve">
      7) жасының ұлғаюына байланысты өзіне-өзі қызмет көрсетуге қабілетсіздік – жан басына шаққандағы орташа табысты есепке алмағанда бір рет көрсетіледі; </w:t>
      </w:r>
    </w:p>
    <w:bookmarkEnd w:id="34"/>
    <w:bookmarkStart w:name="z43" w:id="35"/>
    <w:p>
      <w:pPr>
        <w:spacing w:after="0"/>
        <w:ind w:left="0"/>
        <w:jc w:val="both"/>
      </w:pPr>
      <w:r>
        <w:rPr>
          <w:rFonts w:ascii="Times New Roman"/>
          <w:b w:val="false"/>
          <w:i w:val="false"/>
          <w:color w:val="000000"/>
          <w:sz w:val="28"/>
        </w:rPr>
        <w:t>
      8) бас бостандығынан айыру орындарынан босап шығу, пробация қызметінің есебінде болуы – жан басына шаққандағы орташа табысты есепке алмағанда бір рет көрсетіледі;</w:t>
      </w:r>
    </w:p>
    <w:bookmarkEnd w:id="35"/>
    <w:bookmarkStart w:name="z44" w:id="36"/>
    <w:p>
      <w:pPr>
        <w:spacing w:after="0"/>
        <w:ind w:left="0"/>
        <w:jc w:val="both"/>
      </w:pPr>
      <w:r>
        <w:rPr>
          <w:rFonts w:ascii="Times New Roman"/>
          <w:b w:val="false"/>
          <w:i w:val="false"/>
          <w:color w:val="000000"/>
          <w:sz w:val="28"/>
        </w:rPr>
        <w:t>
      9)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36"/>
    <w:bookmarkStart w:name="z45" w:id="37"/>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37"/>
    <w:bookmarkStart w:name="z46" w:id="38"/>
    <w:p>
      <w:pPr>
        <w:spacing w:after="0"/>
        <w:ind w:left="0"/>
        <w:jc w:val="both"/>
      </w:pPr>
      <w:r>
        <w:rPr>
          <w:rFonts w:ascii="Times New Roman"/>
          <w:b w:val="false"/>
          <w:i w:val="false"/>
          <w:color w:val="000000"/>
          <w:sz w:val="28"/>
        </w:rPr>
        <w:t>
      6. Әлеуметтік көмектің шекті мөлшері 100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1500000 (бір миллион бес жүз мың) теңгені құрайды.</w:t>
      </w:r>
    </w:p>
    <w:bookmarkEnd w:id="38"/>
    <w:bookmarkStart w:name="z47" w:id="39"/>
    <w:p>
      <w:pPr>
        <w:spacing w:after="0"/>
        <w:ind w:left="0"/>
        <w:jc w:val="both"/>
      </w:pPr>
      <w:r>
        <w:rPr>
          <w:rFonts w:ascii="Times New Roman"/>
          <w:b w:val="false"/>
          <w:i w:val="false"/>
          <w:color w:val="000000"/>
          <w:sz w:val="28"/>
        </w:rPr>
        <w:t>
      7.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9"/>
    <w:bookmarkStart w:name="z48" w:id="40"/>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 (негіздердің бірі бойынша):</w:t>
      </w:r>
    </w:p>
    <w:bookmarkEnd w:id="40"/>
    <w:bookmarkStart w:name="z49" w:id="41"/>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41"/>
    <w:bookmarkStart w:name="z50"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42"/>
    <w:bookmarkStart w:name="z51"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43"/>
    <w:bookmarkStart w:name="z52"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44"/>
    <w:bookmarkStart w:name="z53"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- 150 000 (жүз елу мың) теңге мөлшерінде;</w:t>
      </w:r>
    </w:p>
    <w:bookmarkEnd w:id="45"/>
    <w:bookmarkStart w:name="z54" w:id="46"/>
    <w:p>
      <w:pPr>
        <w:spacing w:after="0"/>
        <w:ind w:left="0"/>
        <w:jc w:val="both"/>
      </w:pPr>
      <w:r>
        <w:rPr>
          <w:rFonts w:ascii="Times New Roman"/>
          <w:b w:val="false"/>
          <w:i w:val="false"/>
          <w:color w:val="000000"/>
          <w:sz w:val="28"/>
        </w:rPr>
        <w:t>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46"/>
    <w:bookmarkStart w:name="z55" w:id="47"/>
    <w:p>
      <w:pPr>
        <w:spacing w:after="0"/>
        <w:ind w:left="0"/>
        <w:jc w:val="both"/>
      </w:pPr>
      <w:r>
        <w:rPr>
          <w:rFonts w:ascii="Times New Roman"/>
          <w:b w:val="false"/>
          <w:i w:val="false"/>
          <w:color w:val="000000"/>
          <w:sz w:val="28"/>
        </w:rPr>
        <w:t>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47"/>
    <w:bookmarkStart w:name="z56" w:id="4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48"/>
    <w:bookmarkStart w:name="z57" w:id="4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- 150 000 (жүз елу мың) теңге мөлшерінде;</w:t>
      </w:r>
    </w:p>
    <w:bookmarkEnd w:id="49"/>
    <w:bookmarkStart w:name="z58" w:id="5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50"/>
    <w:bookmarkStart w:name="z59"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51"/>
    <w:bookmarkStart w:name="z60" w:id="52"/>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52"/>
    <w:bookmarkStart w:name="z61" w:id="53"/>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- 15 000 (он бес мың) теңге мөлшерінде;</w:t>
      </w:r>
    </w:p>
    <w:bookmarkEnd w:id="53"/>
    <w:bookmarkStart w:name="z62" w:id="54"/>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- 15 000 (он бес мың) теңге мөлшерінде.</w:t>
      </w:r>
    </w:p>
    <w:bookmarkEnd w:id="54"/>
    <w:bookmarkStart w:name="z63" w:id="55"/>
    <w:p>
      <w:pPr>
        <w:spacing w:after="0"/>
        <w:ind w:left="0"/>
        <w:jc w:val="both"/>
      </w:pPr>
      <w:r>
        <w:rPr>
          <w:rFonts w:ascii="Times New Roman"/>
          <w:b w:val="false"/>
          <w:i w:val="false"/>
          <w:color w:val="000000"/>
          <w:sz w:val="28"/>
        </w:rPr>
        <w:t>
      3) 9 Мамыр - Жеңіс күні (негіздердің бірі бойынша):</w:t>
      </w:r>
    </w:p>
    <w:bookmarkEnd w:id="55"/>
    <w:bookmarkStart w:name="z64" w:id="56"/>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 Ұлы Отан соғысының партизандары мен астыртын жұмыс істеушілерге - 1500000 (бір миллион бес жүз мың) теңге мөлшерінде;</w:t>
      </w:r>
    </w:p>
    <w:bookmarkEnd w:id="56"/>
    <w:bookmarkStart w:name="z65"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- 1500000 (бір миллион бес жүз мың) теңге мөлшерінде;</w:t>
      </w:r>
    </w:p>
    <w:bookmarkEnd w:id="57"/>
    <w:bookmarkStart w:name="z66"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- 150 000 (жүз елу мың) теңге мөлшерінде;</w:t>
      </w:r>
    </w:p>
    <w:bookmarkEnd w:id="58"/>
    <w:bookmarkStart w:name="z67"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- 150 000 (жүз елу мың) теңге мөлшерінде;</w:t>
      </w:r>
    </w:p>
    <w:bookmarkEnd w:id="59"/>
    <w:bookmarkStart w:name="z68" w:id="60"/>
    <w:p>
      <w:pPr>
        <w:spacing w:after="0"/>
        <w:ind w:left="0"/>
        <w:jc w:val="both"/>
      </w:pPr>
      <w:r>
        <w:rPr>
          <w:rFonts w:ascii="Times New Roman"/>
          <w:b w:val="false"/>
          <w:i w:val="false"/>
          <w:color w:val="000000"/>
          <w:sz w:val="28"/>
        </w:rPr>
        <w:t>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- 150 000 (жүз елу мың) теңге мөлшерінде;</w:t>
      </w:r>
    </w:p>
    <w:bookmarkEnd w:id="60"/>
    <w:bookmarkStart w:name="z69"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(жүз елу мың) теңге мөлшерінде;</w:t>
      </w:r>
    </w:p>
    <w:bookmarkEnd w:id="61"/>
    <w:bookmarkStart w:name="z70"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- 150 000 (жүз елу мың) теңге мөлшерінде;</w:t>
      </w:r>
    </w:p>
    <w:bookmarkEnd w:id="62"/>
    <w:bookmarkStart w:name="z71" w:id="6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- 150 000 (жүз елу мың) теңге мөлшерінде;</w:t>
      </w:r>
    </w:p>
    <w:bookmarkEnd w:id="63"/>
    <w:bookmarkStart w:name="z72" w:id="6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- 150 000 (жүз елу мың) теңге мөлшерінде;</w:t>
      </w:r>
    </w:p>
    <w:bookmarkEnd w:id="64"/>
    <w:bookmarkStart w:name="z73"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65"/>
    <w:bookmarkStart w:name="z74" w:id="6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борышын өтегендерге - 150 000 (жүз елу мың) теңге мөлшерінде;</w:t>
      </w:r>
    </w:p>
    <w:bookmarkEnd w:id="66"/>
    <w:bookmarkStart w:name="z75"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- 150 000 (жүз елу мың) теңге мөлшерінде;</w:t>
      </w:r>
    </w:p>
    <w:bookmarkEnd w:id="67"/>
    <w:bookmarkStart w:name="z76"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- 150 000 (жүз елу мың) теңге мөлшерінде;</w:t>
      </w:r>
    </w:p>
    <w:bookmarkEnd w:id="68"/>
    <w:bookmarkStart w:name="z77" w:id="6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- 70000 (жетпіс мың) теңге мөлшерінде;</w:t>
      </w:r>
    </w:p>
    <w:bookmarkEnd w:id="69"/>
    <w:bookmarkStart w:name="z78" w:id="7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70"/>
    <w:bookmarkStart w:name="z79" w:id="71"/>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 мөлшерінде; </w:t>
      </w:r>
    </w:p>
    <w:bookmarkEnd w:id="71"/>
    <w:bookmarkStart w:name="z80" w:id="7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72"/>
    <w:bookmarkStart w:name="z81" w:id="7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- 100 000 (жүз мың) теңге мөлшерінде;</w:t>
      </w:r>
    </w:p>
    <w:bookmarkEnd w:id="73"/>
    <w:bookmarkStart w:name="z82" w:id="74"/>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 (негіздердің бірі бойынша):</w:t>
      </w:r>
    </w:p>
    <w:bookmarkEnd w:id="74"/>
    <w:bookmarkStart w:name="z83" w:id="75"/>
    <w:p>
      <w:pPr>
        <w:spacing w:after="0"/>
        <w:ind w:left="0"/>
        <w:jc w:val="both"/>
      </w:pPr>
      <w:r>
        <w:rPr>
          <w:rFonts w:ascii="Times New Roman"/>
          <w:b w:val="false"/>
          <w:i w:val="false"/>
          <w:color w:val="000000"/>
          <w:sz w:val="28"/>
        </w:rPr>
        <w:t xml:space="preserve">
      18 жасқа дейінгі мүгедек балаларға (ата-аналарының біріне немесе мүгедек балалардың өзге де заңды өкілдеріне) және 1 және 2 топтағы мүгедек адамдарға-5 айлық есептік көрсеткіш (АЕК) мөлшерінде.      </w:t>
      </w:r>
    </w:p>
    <w:bookmarkEnd w:id="75"/>
    <w:bookmarkStart w:name="z84" w:id="76"/>
    <w:p>
      <w:pPr>
        <w:spacing w:after="0"/>
        <w:ind w:left="0"/>
        <w:jc w:val="both"/>
      </w:pPr>
      <w:r>
        <w:rPr>
          <w:rFonts w:ascii="Times New Roman"/>
          <w:b w:val="false"/>
          <w:i w:val="false"/>
          <w:color w:val="000000"/>
          <w:sz w:val="28"/>
        </w:rPr>
        <w:t>
      5) 16 желтоқсан - Тәуелсіздік күні (негіздердің бірі бойынша):</w:t>
      </w:r>
    </w:p>
    <w:bookmarkEnd w:id="76"/>
    <w:bookmarkStart w:name="z85" w:id="77"/>
    <w:p>
      <w:pPr>
        <w:spacing w:after="0"/>
        <w:ind w:left="0"/>
        <w:jc w:val="both"/>
      </w:pPr>
      <w:r>
        <w:rPr>
          <w:rFonts w:ascii="Times New Roman"/>
          <w:b w:val="false"/>
          <w:i w:val="false"/>
          <w:color w:val="000000"/>
          <w:sz w:val="28"/>
        </w:rPr>
        <w:t>
      бұрынғы КСР Одағынан тысқары жерлерде кеңес соттары мен басқа да органдар қуғын-сүргiнге ұшыратқан тұлғаларға - 25 000 (жиырма бес мың) теңге мөлшерінде;</w:t>
      </w:r>
    </w:p>
    <w:bookmarkEnd w:id="77"/>
    <w:bookmarkStart w:name="z86" w:id="78"/>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тұлғалар - 25 000 (жиырма бес мың) теңге мөлшерінде; </w:t>
      </w:r>
    </w:p>
    <w:bookmarkEnd w:id="78"/>
    <w:bookmarkStart w:name="z87" w:id="79"/>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 болған тұлғалар - 25 000 (жиырма бес мың) теңге мөлшерінде;</w:t>
      </w:r>
    </w:p>
    <w:bookmarkEnd w:id="79"/>
    <w:bookmarkStart w:name="z88" w:id="80"/>
    <w:p>
      <w:pPr>
        <w:spacing w:after="0"/>
        <w:ind w:left="0"/>
        <w:jc w:val="both"/>
      </w:pPr>
      <w:r>
        <w:rPr>
          <w:rFonts w:ascii="Times New Roman"/>
          <w:b w:val="false"/>
          <w:i w:val="false"/>
          <w:color w:val="000000"/>
          <w:sz w:val="28"/>
        </w:rPr>
        <w:t xml:space="preserve">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25 000 (жиырма бес мың) теңге мөлшерінде; </w:t>
      </w:r>
    </w:p>
    <w:bookmarkEnd w:id="80"/>
    <w:bookmarkStart w:name="z89" w:id="81"/>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- 25 000 (жиырма бес мың) теңге мөлшерінде; </w:t>
      </w:r>
    </w:p>
    <w:bookmarkEnd w:id="81"/>
    <w:bookmarkStart w:name="z90" w:id="8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- 25 000 (жиырма бес мың) теңге мөлшерінде.</w:t>
      </w:r>
    </w:p>
    <w:bookmarkEnd w:id="82"/>
    <w:bookmarkStart w:name="z91" w:id="8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- 200 000 (екі жүз мың) теңге мөлшерінде.</w:t>
      </w:r>
    </w:p>
    <w:bookmarkEnd w:id="83"/>
    <w:bookmarkStart w:name="z92" w:id="84"/>
    <w:p>
      <w:pPr>
        <w:spacing w:after="0"/>
        <w:ind w:left="0"/>
        <w:jc w:val="both"/>
      </w:pPr>
      <w:r>
        <w:rPr>
          <w:rFonts w:ascii="Times New Roman"/>
          <w:b w:val="false"/>
          <w:i w:val="false"/>
          <w:color w:val="000000"/>
          <w:sz w:val="28"/>
        </w:rPr>
        <w:t>
      Әрбір жекелеген жағдайда көрсетілетін әлеуметтік көмек мөлшерлерін арнайы комиссия айқындайды және оны әлеуметтік көмек көрсетудің қажеттілігі туралы қорытындыда көрсетеді.</w:t>
      </w:r>
    </w:p>
    <w:bookmarkEnd w:id="84"/>
    <w:bookmarkStart w:name="z93" w:id="85"/>
    <w:p>
      <w:pPr>
        <w:spacing w:after="0"/>
        <w:ind w:left="0"/>
        <w:jc w:val="left"/>
      </w:pPr>
      <w:r>
        <w:rPr>
          <w:rFonts w:ascii="Times New Roman"/>
          <w:b/>
          <w:i w:val="false"/>
          <w:color w:val="000000"/>
        </w:rPr>
        <w:t xml:space="preserve"> 3-тарау. Әлеуметтік көмек көрсету тәртібі</w:t>
      </w:r>
    </w:p>
    <w:bookmarkEnd w:id="85"/>
    <w:bookmarkStart w:name="z94" w:id="86"/>
    <w:p>
      <w:pPr>
        <w:spacing w:after="0"/>
        <w:ind w:left="0"/>
        <w:jc w:val="both"/>
      </w:pPr>
      <w:r>
        <w:rPr>
          <w:rFonts w:ascii="Times New Roman"/>
          <w:b w:val="false"/>
          <w:i w:val="false"/>
          <w:color w:val="000000"/>
          <w:sz w:val="28"/>
        </w:rPr>
        <w:t>
      8. Мереке күндері мен атаулы күндерге орай әлеуметтік көмек алушылардың өтініштері талап етілмей көрсетіледі.</w:t>
      </w:r>
    </w:p>
    <w:bookmarkEnd w:id="86"/>
    <w:bookmarkStart w:name="z95" w:id="87"/>
    <w:p>
      <w:pPr>
        <w:spacing w:after="0"/>
        <w:ind w:left="0"/>
        <w:jc w:val="both"/>
      </w:pPr>
      <w:r>
        <w:rPr>
          <w:rFonts w:ascii="Times New Roman"/>
          <w:b w:val="false"/>
          <w:i w:val="false"/>
          <w:color w:val="000000"/>
          <w:sz w:val="28"/>
        </w:rPr>
        <w:t>
      Әлеуметтік көмек алушылардың санаттарын "Абай облысы Семей қаласының жұмыспен қамту және әлеуметтік бағдарламалар бөлімі" мемлекеттік мекемесі айқындайды.</w:t>
      </w:r>
    </w:p>
    <w:bookmarkEnd w:id="87"/>
    <w:bookmarkStart w:name="z96" w:id="8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8"/>
    <w:bookmarkStart w:name="z97" w:id="89"/>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кенттік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89"/>
    <w:bookmarkStart w:name="z98" w:id="9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 </w:t>
      </w:r>
    </w:p>
    <w:bookmarkEnd w:id="90"/>
    <w:bookmarkStart w:name="z99" w:id="91"/>
    <w:p>
      <w:pPr>
        <w:spacing w:after="0"/>
        <w:ind w:left="0"/>
        <w:jc w:val="both"/>
      </w:pPr>
      <w:r>
        <w:rPr>
          <w:rFonts w:ascii="Times New Roman"/>
          <w:b w:val="false"/>
          <w:i w:val="false"/>
          <w:color w:val="000000"/>
          <w:sz w:val="28"/>
        </w:rPr>
        <w:t xml:space="preserve">
      АЖ-да мәліметтер сәйкес келмеген (болмаған) кезде өтініш беруші өтінішке мынадай құжаттарды қоса береді: </w:t>
      </w:r>
    </w:p>
    <w:bookmarkEnd w:id="91"/>
    <w:bookmarkStart w:name="z100" w:id="92"/>
    <w:p>
      <w:pPr>
        <w:spacing w:after="0"/>
        <w:ind w:left="0"/>
        <w:jc w:val="both"/>
      </w:pPr>
      <w:r>
        <w:rPr>
          <w:rFonts w:ascii="Times New Roman"/>
          <w:b w:val="false"/>
          <w:i w:val="false"/>
          <w:color w:val="000000"/>
          <w:sz w:val="28"/>
        </w:rPr>
        <w:t xml:space="preserve">
      1) жеке басын куәландыратын құжат не цифрлық құжаттар сервисінен алынған электрондық құжат (жеке басты сәйкестендіру үшін); </w:t>
      </w:r>
    </w:p>
    <w:bookmarkEnd w:id="92"/>
    <w:bookmarkStart w:name="z101" w:id="93"/>
    <w:p>
      <w:pPr>
        <w:spacing w:after="0"/>
        <w:ind w:left="0"/>
        <w:jc w:val="both"/>
      </w:pPr>
      <w:r>
        <w:rPr>
          <w:rFonts w:ascii="Times New Roman"/>
          <w:b w:val="false"/>
          <w:i w:val="false"/>
          <w:color w:val="000000"/>
          <w:sz w:val="28"/>
        </w:rPr>
        <w:t xml:space="preserve">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w:t>
      </w:r>
    </w:p>
    <w:bookmarkEnd w:id="93"/>
    <w:bookmarkStart w:name="z102" w:id="9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4"/>
    <w:bookmarkStart w:name="z103" w:id="95"/>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5"/>
    <w:bookmarkStart w:name="z104" w:id="9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6"/>
    <w:bookmarkStart w:name="z105" w:id="97"/>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7"/>
    <w:bookmarkStart w:name="z106" w:id="98"/>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8"/>
    <w:bookmarkStart w:name="z107" w:id="99"/>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99"/>
    <w:bookmarkStart w:name="z108" w:id="100"/>
    <w:p>
      <w:pPr>
        <w:spacing w:after="0"/>
        <w:ind w:left="0"/>
        <w:jc w:val="both"/>
      </w:pPr>
      <w:r>
        <w:rPr>
          <w:rFonts w:ascii="Times New Roman"/>
          <w:b w:val="false"/>
          <w:i w:val="false"/>
          <w:color w:val="000000"/>
          <w:sz w:val="28"/>
        </w:rPr>
        <w:t xml:space="preserve">
      бас бостандығынан айыру орындарынан босатылу, пробация қызметінің есебінде болу фактісін растайтын құжат. </w:t>
      </w:r>
    </w:p>
    <w:bookmarkEnd w:id="100"/>
    <w:bookmarkStart w:name="z109" w:id="10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1"/>
    <w:bookmarkStart w:name="z110" w:id="102"/>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02"/>
    <w:bookmarkStart w:name="z111" w:id="103"/>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3"/>
    <w:bookmarkStart w:name="z112" w:id="104"/>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4"/>
    <w:bookmarkStart w:name="z113" w:id="105"/>
    <w:p>
      <w:pPr>
        <w:spacing w:after="0"/>
        <w:ind w:left="0"/>
        <w:jc w:val="both"/>
      </w:pPr>
      <w:r>
        <w:rPr>
          <w:rFonts w:ascii="Times New Roman"/>
          <w:b w:val="false"/>
          <w:i w:val="false"/>
          <w:color w:val="000000"/>
          <w:sz w:val="28"/>
        </w:rPr>
        <w:t>
      9.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5"/>
    <w:bookmarkStart w:name="z114" w:id="10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5 - тармағының</w:t>
      </w:r>
      <w:r>
        <w:rPr>
          <w:rFonts w:ascii="Times New Roman"/>
          <w:b w:val="false"/>
          <w:i w:val="false"/>
          <w:color w:val="000000"/>
          <w:sz w:val="28"/>
        </w:rPr>
        <w:t xml:space="preserve"> 1), 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кенттік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6"/>
    <w:bookmarkStart w:name="z115" w:id="107"/>
    <w:p>
      <w:pPr>
        <w:spacing w:after="0"/>
        <w:ind w:left="0"/>
        <w:jc w:val="both"/>
      </w:pPr>
      <w:r>
        <w:rPr>
          <w:rFonts w:ascii="Times New Roman"/>
          <w:b w:val="false"/>
          <w:i w:val="false"/>
          <w:color w:val="000000"/>
          <w:sz w:val="28"/>
        </w:rPr>
        <w:t xml:space="preserve">
      Өрт салдарынан өмірлік қиын жағдайға тап болған адамдар (отбасылар) оқиға басталған күннен бастап үш ай ішінде өтініш береді. </w:t>
      </w:r>
    </w:p>
    <w:bookmarkEnd w:id="107"/>
    <w:bookmarkStart w:name="z116" w:id="108"/>
    <w:p>
      <w:pPr>
        <w:spacing w:after="0"/>
        <w:ind w:left="0"/>
        <w:jc w:val="both"/>
      </w:pPr>
      <w:r>
        <w:rPr>
          <w:rFonts w:ascii="Times New Roman"/>
          <w:b w:val="false"/>
          <w:i w:val="false"/>
          <w:color w:val="000000"/>
          <w:sz w:val="28"/>
        </w:rPr>
        <w:t xml:space="preserve">
      Табиғи зілзаланың салдарынан өмірлік қиын жағдайға тап болған адамдар (отбасылар) оқиға басталған күннен бастап алты ай ішінде өтініш береді. </w:t>
      </w:r>
    </w:p>
    <w:bookmarkEnd w:id="108"/>
    <w:bookmarkStart w:name="z117" w:id="109"/>
    <w:p>
      <w:pPr>
        <w:spacing w:after="0"/>
        <w:ind w:left="0"/>
        <w:jc w:val="both"/>
      </w:pPr>
      <w:r>
        <w:rPr>
          <w:rFonts w:ascii="Times New Roman"/>
          <w:b w:val="false"/>
          <w:i w:val="false"/>
          <w:color w:val="000000"/>
          <w:sz w:val="28"/>
        </w:rPr>
        <w:t xml:space="preserve">
      10.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кенттік округ әкіміне жібереді. </w:t>
      </w:r>
    </w:p>
    <w:bookmarkEnd w:id="109"/>
    <w:bookmarkStart w:name="z118" w:id="110"/>
    <w:p>
      <w:pPr>
        <w:spacing w:after="0"/>
        <w:ind w:left="0"/>
        <w:jc w:val="both"/>
      </w:pPr>
      <w:r>
        <w:rPr>
          <w:rFonts w:ascii="Times New Roman"/>
          <w:b w:val="false"/>
          <w:i w:val="false"/>
          <w:color w:val="000000"/>
          <w:sz w:val="28"/>
        </w:rPr>
        <w:t xml:space="preserve">
      Ауылдық, кенттік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10"/>
    <w:bookmarkStart w:name="z119" w:id="111"/>
    <w:p>
      <w:pPr>
        <w:spacing w:after="0"/>
        <w:ind w:left="0"/>
        <w:jc w:val="both"/>
      </w:pPr>
      <w:r>
        <w:rPr>
          <w:rFonts w:ascii="Times New Roman"/>
          <w:b w:val="false"/>
          <w:i w:val="false"/>
          <w:color w:val="000000"/>
          <w:sz w:val="28"/>
        </w:rPr>
        <w:t xml:space="preserve">
      11.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11"/>
    <w:bookmarkStart w:name="z120" w:id="112"/>
    <w:p>
      <w:pPr>
        <w:spacing w:after="0"/>
        <w:ind w:left="0"/>
        <w:jc w:val="both"/>
      </w:pPr>
      <w:r>
        <w:rPr>
          <w:rFonts w:ascii="Times New Roman"/>
          <w:b w:val="false"/>
          <w:i w:val="false"/>
          <w:color w:val="000000"/>
          <w:sz w:val="28"/>
        </w:rPr>
        <w:t>
      12.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2"/>
    <w:bookmarkStart w:name="z121" w:id="113"/>
    <w:p>
      <w:pPr>
        <w:spacing w:after="0"/>
        <w:ind w:left="0"/>
        <w:jc w:val="both"/>
      </w:pPr>
      <w:r>
        <w:rPr>
          <w:rFonts w:ascii="Times New Roman"/>
          <w:b w:val="false"/>
          <w:i w:val="false"/>
          <w:color w:val="000000"/>
          <w:sz w:val="28"/>
        </w:rPr>
        <w:t>
      13. Әлеуметтік көмек көрсету жөніндегі уәкілетті орган учаскелік комиссиядан немесе ауылдық, кенттік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3"/>
    <w:bookmarkStart w:name="z122" w:id="114"/>
    <w:p>
      <w:pPr>
        <w:spacing w:after="0"/>
        <w:ind w:left="0"/>
        <w:jc w:val="both"/>
      </w:pPr>
      <w:r>
        <w:rPr>
          <w:rFonts w:ascii="Times New Roman"/>
          <w:b w:val="false"/>
          <w:i w:val="false"/>
          <w:color w:val="000000"/>
          <w:sz w:val="28"/>
        </w:rPr>
        <w:t xml:space="preserve">
      14.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14"/>
    <w:bookmarkStart w:name="z123" w:id="115"/>
    <w:p>
      <w:pPr>
        <w:spacing w:after="0"/>
        <w:ind w:left="0"/>
        <w:jc w:val="both"/>
      </w:pPr>
      <w:r>
        <w:rPr>
          <w:rFonts w:ascii="Times New Roman"/>
          <w:b w:val="false"/>
          <w:i w:val="false"/>
          <w:color w:val="000000"/>
          <w:sz w:val="28"/>
        </w:rPr>
        <w:t xml:space="preserve">
      15.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 </w:t>
      </w:r>
    </w:p>
    <w:bookmarkEnd w:id="115"/>
    <w:bookmarkStart w:name="z124" w:id="1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кенттік округ әкімінен құжаттарды қабылданған күннен бастап 20 (жиырма) жұмыс күні ішінде әлеуметтік көмек көрсету не көрсетуден бас тарту туралы шешім қабылдайды.</w:t>
      </w:r>
    </w:p>
    <w:bookmarkEnd w:id="116"/>
    <w:bookmarkStart w:name="z125" w:id="117"/>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17"/>
    <w:bookmarkStart w:name="z126" w:id="11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8"/>
    <w:bookmarkStart w:name="z127" w:id="11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9"/>
    <w:bookmarkStart w:name="z128" w:id="120"/>
    <w:p>
      <w:pPr>
        <w:spacing w:after="0"/>
        <w:ind w:left="0"/>
        <w:jc w:val="both"/>
      </w:pPr>
      <w:r>
        <w:rPr>
          <w:rFonts w:ascii="Times New Roman"/>
          <w:b w:val="false"/>
          <w:i w:val="false"/>
          <w:color w:val="000000"/>
          <w:sz w:val="28"/>
        </w:rPr>
        <w:t>
      ақпараттық жүйелерді пайдалану;</w:t>
      </w:r>
    </w:p>
    <w:bookmarkEnd w:id="120"/>
    <w:bookmarkStart w:name="z129" w:id="12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1"/>
    <w:bookmarkStart w:name="z130" w:id="122"/>
    <w:p>
      <w:pPr>
        <w:spacing w:after="0"/>
        <w:ind w:left="0"/>
        <w:jc w:val="both"/>
      </w:pPr>
      <w:r>
        <w:rPr>
          <w:rFonts w:ascii="Times New Roman"/>
          <w:b w:val="false"/>
          <w:i w:val="false"/>
          <w:color w:val="000000"/>
          <w:sz w:val="28"/>
        </w:rPr>
        <w:t>
      Өтініш беруші әкімшілік істі алған күннен бастап 2 (екі) жұмыс күнінен кешіктірілмейтін мерзімде алдын ала шешімге қарсылығын білдіруге немесе айтуға құқылы.</w:t>
      </w:r>
    </w:p>
    <w:bookmarkEnd w:id="122"/>
    <w:bookmarkStart w:name="z131" w:id="123"/>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23"/>
    <w:bookmarkStart w:name="z132" w:id="12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4"/>
    <w:bookmarkStart w:name="z133" w:id="125"/>
    <w:p>
      <w:pPr>
        <w:spacing w:after="0"/>
        <w:ind w:left="0"/>
        <w:jc w:val="both"/>
      </w:pPr>
      <w:r>
        <w:rPr>
          <w:rFonts w:ascii="Times New Roman"/>
          <w:b w:val="false"/>
          <w:i w:val="false"/>
          <w:color w:val="000000"/>
          <w:sz w:val="28"/>
        </w:rPr>
        <w:t>
      Өтініш беруші танысқаннан кейін 3 (үш) жұмыс күні ішінде тыңдау хаттамасына өз ескертулерін беруге құқылы.</w:t>
      </w:r>
    </w:p>
    <w:bookmarkEnd w:id="125"/>
    <w:bookmarkStart w:name="z134" w:id="126"/>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 </w:t>
      </w:r>
    </w:p>
    <w:bookmarkEnd w:id="126"/>
    <w:bookmarkStart w:name="z135" w:id="127"/>
    <w:p>
      <w:pPr>
        <w:spacing w:after="0"/>
        <w:ind w:left="0"/>
        <w:jc w:val="both"/>
      </w:pPr>
      <w:r>
        <w:rPr>
          <w:rFonts w:ascii="Times New Roman"/>
          <w:b w:val="false"/>
          <w:i w:val="false"/>
          <w:color w:val="000000"/>
          <w:sz w:val="28"/>
        </w:rPr>
        <w:t xml:space="preserve">
      16.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27"/>
    <w:bookmarkStart w:name="z136" w:id="12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8"/>
    <w:bookmarkStart w:name="z137" w:id="129"/>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9"/>
    <w:bookmarkStart w:name="z138" w:id="13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0"/>
    <w:bookmarkStart w:name="z139" w:id="131"/>
    <w:p>
      <w:pPr>
        <w:spacing w:after="0"/>
        <w:ind w:left="0"/>
        <w:jc w:val="both"/>
      </w:pPr>
      <w:r>
        <w:rPr>
          <w:rFonts w:ascii="Times New Roman"/>
          <w:b w:val="false"/>
          <w:i w:val="false"/>
          <w:color w:val="000000"/>
          <w:sz w:val="28"/>
        </w:rPr>
        <w:t>
      17. Мынадай:</w:t>
      </w:r>
    </w:p>
    <w:bookmarkEnd w:id="131"/>
    <w:bookmarkStart w:name="z140" w:id="13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2"/>
    <w:bookmarkStart w:name="z141" w:id="13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3"/>
    <w:bookmarkStart w:name="z142" w:id="13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4"/>
    <w:bookmarkStart w:name="z143" w:id="135"/>
    <w:p>
      <w:pPr>
        <w:spacing w:after="0"/>
        <w:ind w:left="0"/>
        <w:jc w:val="both"/>
      </w:pPr>
      <w:r>
        <w:rPr>
          <w:rFonts w:ascii="Times New Roman"/>
          <w:b w:val="false"/>
          <w:i w:val="false"/>
          <w:color w:val="000000"/>
          <w:sz w:val="28"/>
        </w:rPr>
        <w:t xml:space="preserve">
      4) уәкілетті мемлекеттік органның АЖ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 </w:t>
      </w:r>
    </w:p>
    <w:bookmarkEnd w:id="135"/>
    <w:bookmarkStart w:name="z144" w:id="136"/>
    <w:p>
      <w:pPr>
        <w:spacing w:after="0"/>
        <w:ind w:left="0"/>
        <w:jc w:val="both"/>
      </w:pPr>
      <w:r>
        <w:rPr>
          <w:rFonts w:ascii="Times New Roman"/>
          <w:b w:val="false"/>
          <w:i w:val="false"/>
          <w:color w:val="000000"/>
          <w:sz w:val="28"/>
        </w:rPr>
        <w:t>
      18. Әлеуметтік көмек көрсетуге жұмсалатын шығыстарды қаржыландыру Семей қаласының бюджетінде көзделген ағымдағы қаржы жылына арналған қаражат шегінде жүзеге асырылады.</w:t>
      </w:r>
    </w:p>
    <w:bookmarkEnd w:id="136"/>
    <w:bookmarkStart w:name="z145" w:id="137"/>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37"/>
    <w:bookmarkStart w:name="z146" w:id="13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8"/>
    <w:bookmarkStart w:name="z147" w:id="139"/>
    <w:p>
      <w:pPr>
        <w:spacing w:after="0"/>
        <w:ind w:left="0"/>
        <w:jc w:val="both"/>
      </w:pPr>
      <w:r>
        <w:rPr>
          <w:rFonts w:ascii="Times New Roman"/>
          <w:b w:val="false"/>
          <w:i w:val="false"/>
          <w:color w:val="000000"/>
          <w:sz w:val="28"/>
        </w:rPr>
        <w:t>
      19. Әлеуметтік көмек алушылардың шоттарына аудару жолымен екінші деңгейдегі банктер немесе банк операцияларының тиісті түрлеріне лицензиясы бар ұйымдар арқылы ақшалай нысанда көрсетіледі.</w:t>
      </w:r>
    </w:p>
    <w:bookmarkEnd w:id="139"/>
    <w:bookmarkStart w:name="z148" w:id="140"/>
    <w:p>
      <w:pPr>
        <w:spacing w:after="0"/>
        <w:ind w:left="0"/>
        <w:jc w:val="both"/>
      </w:pPr>
      <w:r>
        <w:rPr>
          <w:rFonts w:ascii="Times New Roman"/>
          <w:b w:val="false"/>
          <w:i w:val="false"/>
          <w:color w:val="000000"/>
          <w:sz w:val="28"/>
        </w:rPr>
        <w:t>
      20. Мынадай:</w:t>
      </w:r>
    </w:p>
    <w:bookmarkEnd w:id="140"/>
    <w:bookmarkStart w:name="z149" w:id="141"/>
    <w:p>
      <w:pPr>
        <w:spacing w:after="0"/>
        <w:ind w:left="0"/>
        <w:jc w:val="both"/>
      </w:pPr>
      <w:r>
        <w:rPr>
          <w:rFonts w:ascii="Times New Roman"/>
          <w:b w:val="false"/>
          <w:i w:val="false"/>
          <w:color w:val="000000"/>
          <w:sz w:val="28"/>
        </w:rPr>
        <w:t>
      1) алушы қайтыс болған;</w:t>
      </w:r>
    </w:p>
    <w:bookmarkEnd w:id="141"/>
    <w:bookmarkStart w:name="z150" w:id="142"/>
    <w:p>
      <w:pPr>
        <w:spacing w:after="0"/>
        <w:ind w:left="0"/>
        <w:jc w:val="both"/>
      </w:pPr>
      <w:r>
        <w:rPr>
          <w:rFonts w:ascii="Times New Roman"/>
          <w:b w:val="false"/>
          <w:i w:val="false"/>
          <w:color w:val="000000"/>
          <w:sz w:val="28"/>
        </w:rPr>
        <w:t>
      2) алушы тұрақты тұру үшін Семей қаласынан тыс кеткен;</w:t>
      </w:r>
    </w:p>
    <w:bookmarkEnd w:id="142"/>
    <w:bookmarkStart w:name="z151" w:id="143"/>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3"/>
    <w:bookmarkStart w:name="z152" w:id="144"/>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4"/>
    <w:bookmarkStart w:name="z153" w:id="14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5"/>
    <w:bookmarkStart w:name="z154" w:id="146"/>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негіздер бойынша тағайындалған әлеуметтік көмекті төлеуге қолданылмайды.</w:t>
      </w:r>
    </w:p>
    <w:bookmarkEnd w:id="146"/>
    <w:bookmarkStart w:name="z155" w:id="147"/>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7"/>
    <w:bookmarkStart w:name="z156" w:id="148"/>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48"/>
    <w:bookmarkStart w:name="z157" w:id="149"/>
    <w:p>
      <w:pPr>
        <w:spacing w:after="0"/>
        <w:ind w:left="0"/>
        <w:jc w:val="both"/>
      </w:pPr>
      <w:r>
        <w:rPr>
          <w:rFonts w:ascii="Times New Roman"/>
          <w:b w:val="false"/>
          <w:i w:val="false"/>
          <w:color w:val="000000"/>
          <w:sz w:val="28"/>
        </w:rPr>
        <w:t>
      21.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9"/>
    <w:bookmarkStart w:name="z158" w:id="150"/>
    <w:p>
      <w:pPr>
        <w:spacing w:after="0"/>
        <w:ind w:left="0"/>
        <w:jc w:val="both"/>
      </w:pPr>
      <w:r>
        <w:rPr>
          <w:rFonts w:ascii="Times New Roman"/>
          <w:b w:val="false"/>
          <w:i w:val="false"/>
          <w:color w:val="000000"/>
          <w:sz w:val="28"/>
        </w:rPr>
        <w:t xml:space="preserve">
      22. Әлеуметтік көмек көрсетуді мониторингтеу мен есепке алуды "Абай облысы Семей қаласының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 </w:t>
      </w:r>
    </w:p>
    <w:bookmarkEnd w:id="150"/>
    <w:bookmarkStart w:name="z159" w:id="151"/>
    <w:p>
      <w:pPr>
        <w:spacing w:after="0"/>
        <w:ind w:left="0"/>
        <w:jc w:val="both"/>
      </w:pPr>
      <w:r>
        <w:rPr>
          <w:rFonts w:ascii="Times New Roman"/>
          <w:b w:val="false"/>
          <w:i w:val="false"/>
          <w:color w:val="000000"/>
          <w:sz w:val="28"/>
        </w:rPr>
        <w:t>
      23.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1"/>
    <w:bookmarkStart w:name="z160" w:id="152"/>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2"/>
    <w:bookmarkStart w:name="z161" w:id="153"/>
    <w:p>
      <w:pPr>
        <w:spacing w:after="0"/>
        <w:ind w:left="0"/>
        <w:jc w:val="both"/>
      </w:pPr>
      <w:r>
        <w:rPr>
          <w:rFonts w:ascii="Times New Roman"/>
          <w:b w:val="false"/>
          <w:i w:val="false"/>
          <w:color w:val="000000"/>
          <w:sz w:val="28"/>
        </w:rPr>
        <w:t>
      24.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3"/>
    <w:bookmarkStart w:name="z162" w:id="154"/>
    <w:p>
      <w:pPr>
        <w:spacing w:after="0"/>
        <w:ind w:left="0"/>
        <w:jc w:val="both"/>
      </w:pPr>
      <w:r>
        <w:rPr>
          <w:rFonts w:ascii="Times New Roman"/>
          <w:b w:val="false"/>
          <w:i w:val="false"/>
          <w:color w:val="000000"/>
          <w:sz w:val="28"/>
        </w:rPr>
        <w:t>
      25. Әлеуметтік көмек көрсету жөніндегі уәкілетті орган қабылдаған әлеуметтік көмек көрсету туралы шешім негізінде мемлекеттік корпорация:</w:t>
      </w:r>
    </w:p>
    <w:bookmarkEnd w:id="154"/>
    <w:bookmarkStart w:name="z163" w:id="155"/>
    <w:p>
      <w:pPr>
        <w:spacing w:after="0"/>
        <w:ind w:left="0"/>
        <w:jc w:val="both"/>
      </w:pPr>
      <w:r>
        <w:rPr>
          <w:rFonts w:ascii="Times New Roman"/>
          <w:b w:val="false"/>
          <w:i w:val="false"/>
          <w:color w:val="000000"/>
          <w:sz w:val="28"/>
        </w:rPr>
        <w:t>
      біржолғы төлемдер бойынша – күн сайын;</w:t>
      </w:r>
    </w:p>
    <w:bookmarkEnd w:id="155"/>
    <w:bookmarkStart w:name="z164" w:id="156"/>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6"/>
    <w:bookmarkStart w:name="z165" w:id="157"/>
    <w:p>
      <w:pPr>
        <w:spacing w:after="0"/>
        <w:ind w:left="0"/>
        <w:jc w:val="both"/>
      </w:pPr>
      <w:r>
        <w:rPr>
          <w:rFonts w:ascii="Times New Roman"/>
          <w:b w:val="false"/>
          <w:i w:val="false"/>
          <w:color w:val="000000"/>
          <w:sz w:val="28"/>
        </w:rPr>
        <w:t>
      26.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7"/>
    <w:bookmarkStart w:name="z166" w:id="158"/>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58"/>
    <w:bookmarkStart w:name="z167" w:id="15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9"/>
    <w:bookmarkStart w:name="z168" w:id="160"/>
    <w:p>
      <w:pPr>
        <w:spacing w:after="0"/>
        <w:ind w:left="0"/>
        <w:jc w:val="both"/>
      </w:pPr>
      <w:r>
        <w:rPr>
          <w:rFonts w:ascii="Times New Roman"/>
          <w:b w:val="false"/>
          <w:i w:val="false"/>
          <w:color w:val="000000"/>
          <w:sz w:val="28"/>
        </w:rPr>
        <w:t xml:space="preserve">
      27.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 </w:t>
      </w:r>
    </w:p>
    <w:bookmarkEnd w:id="160"/>
    <w:bookmarkStart w:name="z169" w:id="161"/>
    <w:p>
      <w:pPr>
        <w:spacing w:after="0"/>
        <w:ind w:left="0"/>
        <w:jc w:val="both"/>
      </w:pPr>
      <w:r>
        <w:rPr>
          <w:rFonts w:ascii="Times New Roman"/>
          <w:b w:val="false"/>
          <w:i w:val="false"/>
          <w:color w:val="000000"/>
          <w:sz w:val="28"/>
        </w:rPr>
        <w:t xml:space="preserve">
      28.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ақпараттық жүйеге тиісті өзгерістер енгізеді. </w:t>
      </w:r>
    </w:p>
    <w:bookmarkEnd w:id="161"/>
    <w:bookmarkStart w:name="z170" w:id="162"/>
    <w:p>
      <w:pPr>
        <w:spacing w:after="0"/>
        <w:ind w:left="0"/>
        <w:jc w:val="both"/>
      </w:pPr>
      <w:r>
        <w:rPr>
          <w:rFonts w:ascii="Times New Roman"/>
          <w:b w:val="false"/>
          <w:i w:val="false"/>
          <w:color w:val="000000"/>
          <w:sz w:val="28"/>
        </w:rPr>
        <w:t xml:space="preserve">
      29.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 </w:t>
      </w:r>
    </w:p>
    <w:bookmarkEnd w:id="162"/>
    <w:bookmarkStart w:name="z171" w:id="163"/>
    <w:p>
      <w:pPr>
        <w:spacing w:after="0"/>
        <w:ind w:left="0"/>
        <w:jc w:val="both"/>
      </w:pPr>
      <w:r>
        <w:rPr>
          <w:rFonts w:ascii="Times New Roman"/>
          <w:b w:val="false"/>
          <w:i w:val="false"/>
          <w:color w:val="000000"/>
          <w:sz w:val="28"/>
        </w:rPr>
        <w:t>
      30.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