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b8acc" w14:textId="3bb8ac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 мәслихатының 2023 жылғы 20 сәуірдегі № 2/18-VIIІ "Абай облысының жер үсті көздеріндегі су ресурстарын пайдаланғаны үшін төлемақы мөлшерлемелері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мәслихатының 2024 жылғы 13 желтоқсандағы № 23/156-VIII шешімі. Абай облысының Әділет департаментінде 2024 жылғы 19 желтоқсанда № 391-18 болып тіркелді. Күші жойылды - Абай облысы мәслихатының 2026 жылғы 31 наурыздағы № 35/237-VIII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Абай облысы мәслихатының 31.03.2026 </w:t>
      </w:r>
      <w:r>
        <w:rPr>
          <w:rFonts w:ascii="Times New Roman"/>
          <w:b w:val="false"/>
          <w:i w:val="false"/>
          <w:color w:val="ff0000"/>
          <w:sz w:val="28"/>
        </w:rPr>
        <w:t>№ 35 /237-VIII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облысы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Абай облысы мәслихатының 2023 жылғы 20 сәуірдегі № 2/18-VIIІ "Абай облысының жер үсті көздеріндегі су ресурстарын пайдаланғаны үшін төлемақы мөлшерлемелері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47-18 болып тіркелген)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көрсетілген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шешімнің қазақша атауы жаңа редакцияда жазылсын: 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облысының жер үсті көздеріндегі су ресурстарын пайдаланғаны үшін төлемақы ставкаларын бекіту туралы";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шешімнің атауы орыс тілінде өзгеріссіз қалдырылсын;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қазақ тіліндегі </w:t>
      </w:r>
      <w:r>
        <w:rPr>
          <w:rFonts w:ascii="Times New Roman"/>
          <w:b w:val="false"/>
          <w:i w:val="false"/>
          <w:color w:val="000000"/>
          <w:sz w:val="28"/>
        </w:rPr>
        <w:t>1 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Абай облысының жер үсті көздеріндегі су ресурстарын пайдаланғаны үшін төлемақы ставкалары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бекітілсін.";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 өзгеріссіз қалдырылсын;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шешім оның алғашқы ресми жарияланған күнінен кейін күнтізбелік он күн өткен соң қолданысқа енгізіледі. 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Абай облысы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облысы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23/156-VIII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облысы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20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2/18-VIII шешіммен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Абай облысының жер үсті көздеріндегі су ресурстарын пайдаланғаны үшін төлемақы ставкалары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су пайдаланудың түрі (өлшем бірлігі)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Өзендер, көлдер бассейні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пайдалану және коммунал-дық қызметтер (теңге/1000 текше метр)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 жылу энерге-тикасын қоса есептегенде (теңге/1000 текше метр)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(теңге/1000 текше метр)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көздерінен су алуды жүзеге асыратын тоған шаруа-шылықтары (теңге/1000 текше метр)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энергетика (теңге/1000 киловатт-сағат)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көлігі (теңге/1000 тонна-километр)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өзенінің бассейні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572,39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және Алакөл көлдерінің бассейні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505,99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145,47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