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0f2ce8" w14:textId="70f2ce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Іле ауданында дауыс беруді өткізу және дауыс санау үшін сайлау учаскелерін құру туралы</w:t>
      </w:r>
    </w:p>
    <w:p>
      <w:pPr>
        <w:spacing w:after="0"/>
        <w:ind w:left="0"/>
        <w:jc w:val="both"/>
      </w:pPr>
      <w:r>
        <w:rPr>
          <w:rFonts w:ascii="Times New Roman"/>
          <w:b w:val="false"/>
          <w:i w:val="false"/>
          <w:color w:val="000000"/>
          <w:sz w:val="28"/>
        </w:rPr>
        <w:t>Алматы облысы Іле ауданы әкімінің 2024 жылғы 30 шілдедегі № 5 шешімі. Алматы облысы Әділет департаментінде 2024 жылғы 5 тамызда № 6144-05 болып тіркелді.</w:t>
      </w:r>
    </w:p>
    <w:p>
      <w:pPr>
        <w:spacing w:after="0"/>
        <w:ind w:left="0"/>
        <w:jc w:val="both"/>
      </w:pPr>
      <w:bookmarkStart w:name="z7" w:id="0"/>
      <w:r>
        <w:rPr>
          <w:rFonts w:ascii="Times New Roman"/>
          <w:b w:val="false"/>
          <w:i w:val="false"/>
          <w:color w:val="000000"/>
          <w:sz w:val="28"/>
        </w:rPr>
        <w:t>
      "Қазақстан Республикасындағы сайлау туралы" Қазақстан Республикасы Конституциялық заңының 23-бабының </w:t>
      </w:r>
      <w:r>
        <w:rPr>
          <w:rFonts w:ascii="Times New Roman"/>
          <w:b w:val="false"/>
          <w:i w:val="false"/>
          <w:color w:val="000000"/>
          <w:sz w:val="28"/>
        </w:rPr>
        <w:t>1-тармағына</w:t>
      </w:r>
      <w:r>
        <w:rPr>
          <w:rFonts w:ascii="Times New Roman"/>
          <w:b w:val="false"/>
          <w:i w:val="false"/>
          <w:color w:val="000000"/>
          <w:sz w:val="28"/>
        </w:rPr>
        <w:t>, "Қазақстан Республикасындағы жергілікті мемлекеттік басқару және өзін-өзі басқару туралы" Қазақстан Республикасы Заңының 33-бабының </w:t>
      </w:r>
      <w:r>
        <w:rPr>
          <w:rFonts w:ascii="Times New Roman"/>
          <w:b w:val="false"/>
          <w:i w:val="false"/>
          <w:color w:val="000000"/>
          <w:sz w:val="28"/>
        </w:rPr>
        <w:t>2-тармағына</w:t>
      </w:r>
      <w:r>
        <w:rPr>
          <w:rFonts w:ascii="Times New Roman"/>
          <w:b w:val="false"/>
          <w:i w:val="false"/>
          <w:color w:val="000000"/>
          <w:sz w:val="28"/>
        </w:rPr>
        <w:t> сәйкес, Іле ауданының әкімі ШЕШІМ ҚАБЫЛДАДЫ:</w:t>
      </w:r>
    </w:p>
    <w:bookmarkEnd w:id="0"/>
    <w:bookmarkStart w:name="z8" w:id="1"/>
    <w:p>
      <w:pPr>
        <w:spacing w:after="0"/>
        <w:ind w:left="0"/>
        <w:jc w:val="both"/>
      </w:pPr>
      <w:r>
        <w:rPr>
          <w:rFonts w:ascii="Times New Roman"/>
          <w:b w:val="false"/>
          <w:i w:val="false"/>
          <w:color w:val="000000"/>
          <w:sz w:val="28"/>
        </w:rPr>
        <w:t xml:space="preserve">
      1. Іле ауданында дауыс беруді өткізу және дауыс санау үшін сайлау учаскелері осы шешімнің </w:t>
      </w:r>
      <w:r>
        <w:rPr>
          <w:rFonts w:ascii="Times New Roman"/>
          <w:b w:val="false"/>
          <w:i w:val="false"/>
          <w:color w:val="000000"/>
          <w:sz w:val="28"/>
        </w:rPr>
        <w:t>1-қосымшасына</w:t>
      </w:r>
      <w:r>
        <w:rPr>
          <w:rFonts w:ascii="Times New Roman"/>
          <w:b w:val="false"/>
          <w:i w:val="false"/>
          <w:color w:val="000000"/>
          <w:sz w:val="28"/>
        </w:rPr>
        <w:t xml:space="preserve"> сәйкес құрылсын.</w:t>
      </w:r>
    </w:p>
    <w:bookmarkEnd w:id="1"/>
    <w:bookmarkStart w:name="z9" w:id="2"/>
    <w:p>
      <w:pPr>
        <w:spacing w:after="0"/>
        <w:ind w:left="0"/>
        <w:jc w:val="both"/>
      </w:pPr>
      <w:r>
        <w:rPr>
          <w:rFonts w:ascii="Times New Roman"/>
          <w:b w:val="false"/>
          <w:i w:val="false"/>
          <w:color w:val="000000"/>
          <w:sz w:val="28"/>
        </w:rPr>
        <w:t xml:space="preserve">
      2. Осы шешімнің </w:t>
      </w:r>
      <w:r>
        <w:rPr>
          <w:rFonts w:ascii="Times New Roman"/>
          <w:b w:val="false"/>
          <w:i w:val="false"/>
          <w:color w:val="000000"/>
          <w:sz w:val="28"/>
        </w:rPr>
        <w:t>2-қосымшасына</w:t>
      </w:r>
      <w:r>
        <w:rPr>
          <w:rFonts w:ascii="Times New Roman"/>
          <w:b w:val="false"/>
          <w:i w:val="false"/>
          <w:color w:val="000000"/>
          <w:sz w:val="28"/>
        </w:rPr>
        <w:t xml:space="preserve"> сәйкес Іле ауданы әкімінің кейбір шешімдерінің күші жойылды деп танылсын.</w:t>
      </w:r>
    </w:p>
    <w:bookmarkEnd w:id="2"/>
    <w:bookmarkStart w:name="z10" w:id="3"/>
    <w:p>
      <w:pPr>
        <w:spacing w:after="0"/>
        <w:ind w:left="0"/>
        <w:jc w:val="both"/>
      </w:pPr>
      <w:r>
        <w:rPr>
          <w:rFonts w:ascii="Times New Roman"/>
          <w:b w:val="false"/>
          <w:i w:val="false"/>
          <w:color w:val="000000"/>
          <w:sz w:val="28"/>
        </w:rPr>
        <w:t>
      3. Осы шешімнің орындалуын бақылау Іле ауданы әкімі аппаратының басшысына жүктелсін.</w:t>
      </w:r>
    </w:p>
    <w:bookmarkEnd w:id="3"/>
    <w:bookmarkStart w:name="z11" w:id="4"/>
    <w:p>
      <w:pPr>
        <w:spacing w:after="0"/>
        <w:ind w:left="0"/>
        <w:jc w:val="both"/>
      </w:pPr>
      <w:r>
        <w:rPr>
          <w:rFonts w:ascii="Times New Roman"/>
          <w:b w:val="false"/>
          <w:i w:val="false"/>
          <w:color w:val="000000"/>
          <w:sz w:val="28"/>
        </w:rPr>
        <w:t>
      4. Осы шешім әділет органдарында мемлекеттік тіркелген күннен бастап күшіне енеді және оның алғашқы ресми жарияланған күннен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Н. МАМБЕТЖАНОВ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Іле ауданы әкімінің 2024 жылғы "30" шілдедегі № "5" шешіміне 1-қосымша</w:t>
            </w:r>
          </w:p>
        </w:tc>
      </w:tr>
    </w:tbl>
    <w:bookmarkStart w:name="z14" w:id="5"/>
    <w:p>
      <w:pPr>
        <w:spacing w:after="0"/>
        <w:ind w:left="0"/>
        <w:jc w:val="left"/>
      </w:pPr>
      <w:r>
        <w:rPr>
          <w:rFonts w:ascii="Times New Roman"/>
          <w:b/>
          <w:i w:val="false"/>
          <w:color w:val="000000"/>
        </w:rPr>
        <w:t xml:space="preserve"> Дауыс беруді өткізу және дауыс санау үшін құрылған сайлау учаскелері</w:t>
      </w:r>
    </w:p>
    <w:bookmarkEnd w:id="5"/>
    <w:bookmarkStart w:name="z15" w:id="6"/>
    <w:p>
      <w:pPr>
        <w:spacing w:after="0"/>
        <w:ind w:left="0"/>
        <w:jc w:val="both"/>
      </w:pPr>
      <w:r>
        <w:rPr>
          <w:rFonts w:ascii="Times New Roman"/>
          <w:b w:val="false"/>
          <w:i w:val="false"/>
          <w:color w:val="ff0000"/>
          <w:sz w:val="28"/>
        </w:rPr>
        <w:t xml:space="preserve">
      Ескерту. 1-қосымшаға өзгерістер мен толықтырулар енгізілді - Алматы облысы Іле ауданы әкімінің 29.09.2026 </w:t>
      </w:r>
      <w:r>
        <w:rPr>
          <w:rFonts w:ascii="Times New Roman"/>
          <w:b w:val="false"/>
          <w:i w:val="false"/>
          <w:color w:val="ff0000"/>
          <w:sz w:val="28"/>
        </w:rPr>
        <w:t>№ 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bookmarkEnd w:id="6"/>
    <w:bookmarkStart w:name="z16" w:id="7"/>
    <w:p>
      <w:pPr>
        <w:spacing w:after="0"/>
        <w:ind w:left="0"/>
        <w:jc w:val="both"/>
      </w:pPr>
      <w:r>
        <w:rPr>
          <w:rFonts w:ascii="Times New Roman"/>
          <w:b w:val="false"/>
          <w:i w:val="false"/>
          <w:color w:val="000000"/>
          <w:sz w:val="28"/>
        </w:rPr>
        <w:t>
      № 338 сайлау учаскесі мынадай редакцияда жазылсын:</w:t>
      </w:r>
    </w:p>
    <w:bookmarkEnd w:id="7"/>
    <w:p>
      <w:pPr>
        <w:spacing w:after="0"/>
        <w:ind w:left="0"/>
        <w:jc w:val="both"/>
      </w:pPr>
      <w:r>
        <w:rPr>
          <w:rFonts w:ascii="Times New Roman"/>
          <w:b w:val="false"/>
          <w:i w:val="false"/>
          <w:color w:val="000000"/>
          <w:sz w:val="28"/>
        </w:rPr>
        <w:t>
      Сайлау учаскесінің орналасқан жері: Боралдай кенті, Бостанов көшесі № 1, "Алматы облысы білім басқармасының Іле ауданы бойынша білім бөлімі" мемлекеттік мекемесінің "№ 17 орта мектеп" мемлекеттік коммуналдық мекемесі.</w:t>
      </w:r>
    </w:p>
    <w:p>
      <w:pPr>
        <w:spacing w:after="0"/>
        <w:ind w:left="0"/>
        <w:jc w:val="both"/>
      </w:pPr>
      <w:r>
        <w:rPr>
          <w:rFonts w:ascii="Times New Roman"/>
          <w:b w:val="false"/>
          <w:i w:val="false"/>
          <w:color w:val="000000"/>
          <w:sz w:val="28"/>
        </w:rPr>
        <w:t>
      Сайлау учаскесінің шекаралары: Боралдай кенті:</w:t>
      </w:r>
    </w:p>
    <w:p>
      <w:pPr>
        <w:spacing w:after="0"/>
        <w:ind w:left="0"/>
        <w:jc w:val="both"/>
      </w:pPr>
      <w:r>
        <w:rPr>
          <w:rFonts w:ascii="Times New Roman"/>
          <w:b w:val="false"/>
          <w:i w:val="false"/>
          <w:color w:val="000000"/>
          <w:sz w:val="28"/>
        </w:rPr>
        <w:t>
      Аспандияр көшесі; Дәрігерлер көшесі; Құрманғазы көшесі; М. Тынышбай көшесі; Н. Островский көшесі; Ұстаздар көшесі; Шпак көшесі 2, 2 А, 4, 6, 6 А, 8, 8 Д, 10, 10 А, 12, 12 А, 14, 16, 16 А, 16 Г,18, 20, 22, 22 А, 24, 26, 28, 30, 32, 34, 34 В, 36, 38, 40, 42, 44, 46, 48, 48 А, 48 Б, 50, 52, 54, 56, 58, 58 А, 60, 62, 64 Б, 66, 68, 70, 72, 74, 76, 78, 80, 82, 84, 84 А, 86, 88, 90, 92, 94, 96, 98, 98 А, 98 Б, 100, 102, 104, 106, 108, 110, 110 А, 110 Б, 112, 114, 116, 118, 120, 122, 124, 124 А, 126, 128, 130, 132, 136, 136 А, 136 Б, 138, 138 А, 140, 142, 142 А, 142 Б, 144, 148, 150, 152, 154, 156, 160; Айтеке би көшесі 15, 15 А, 15 Б, 25, 25 Б, 26, 27, 27 А, 27 Б, 28, 28 А, 29, 29 А, 29 Б, 30, 30 А, 30 В, 30 Г, 31, 31 А, 31 Б, 31 Г, 31 Д, 32 Г, 33/2, 33 А, 33 В, 34, 34 А, 34 Б, 35, 36, 36 А, 37, 37 А, 37 Б, 37 Г, 38, 38 А, 39, 39 А, 41, 41 А, 42, 42 А, 43, 43 А, 44, 44 А, 44 Б, 56, 56 А.</w:t>
      </w:r>
    </w:p>
    <w:p>
      <w:pPr>
        <w:spacing w:after="0"/>
        <w:ind w:left="0"/>
        <w:jc w:val="both"/>
      </w:pPr>
      <w:r>
        <w:rPr>
          <w:rFonts w:ascii="Times New Roman"/>
          <w:b w:val="false"/>
          <w:i w:val="false"/>
          <w:color w:val="000000"/>
          <w:sz w:val="28"/>
        </w:rPr>
        <w:t>
      № 339 сайлау учаскесі мынадай редакцияда жазылсын:</w:t>
      </w:r>
    </w:p>
    <w:p>
      <w:pPr>
        <w:spacing w:after="0"/>
        <w:ind w:left="0"/>
        <w:jc w:val="both"/>
      </w:pPr>
      <w:r>
        <w:rPr>
          <w:rFonts w:ascii="Times New Roman"/>
          <w:b w:val="false"/>
          <w:i w:val="false"/>
          <w:color w:val="000000"/>
          <w:sz w:val="28"/>
        </w:rPr>
        <w:t>
      Сайлау учаскесінің орналасқан жері: Боралдай кенті, Бостанов көшесі № 7, "Алматы облысы білім басқармасының Іле ауданы бойынша білім бөлімі" мемлекеттік мекемесінің "№ 54 орта мектебі" мемлекеттік коммуналдық мекемесі.</w:t>
      </w:r>
    </w:p>
    <w:p>
      <w:pPr>
        <w:spacing w:after="0"/>
        <w:ind w:left="0"/>
        <w:jc w:val="both"/>
      </w:pPr>
      <w:r>
        <w:rPr>
          <w:rFonts w:ascii="Times New Roman"/>
          <w:b w:val="false"/>
          <w:i w:val="false"/>
          <w:color w:val="000000"/>
          <w:sz w:val="28"/>
        </w:rPr>
        <w:t>
      Сайлау учаскесінің шекаралары: Боралдай кенті:</w:t>
      </w:r>
    </w:p>
    <w:p>
      <w:pPr>
        <w:spacing w:after="0"/>
        <w:ind w:left="0"/>
        <w:jc w:val="both"/>
      </w:pPr>
      <w:r>
        <w:rPr>
          <w:rFonts w:ascii="Times New Roman"/>
          <w:b w:val="false"/>
          <w:i w:val="false"/>
          <w:color w:val="000000"/>
          <w:sz w:val="28"/>
        </w:rPr>
        <w:t>
      А. Иманов көшесі; Аэродромный көшесі 91, 91 А, 91 Б, 91 В; Ахмет Жұбанов көшесі; Ломоносов көшесі; Шырайлы көшесі; Әйтеке би көшесі 1, 1 А, 1Б, 2, 2 А, 3, 3 А, 4, 4 А, 4 А, 4Б, 5, 5 А, 6, 7, 7 А, 7 В, 7 Г, 8, 8 А, 8Б, 8В, 8Д, 9, 9 А , 9 Б, 10, 10 А, 11, 11 А, 11Б, 12, 13, 13 А, 14, 14 А, 17, 17 Б, 17 В, 19,19А, 20, 21, 22, 22Г, 23, 23 А, 23 Г, 31 Б, 33; 31 В, 32, 32 А, 32 Б, 32 В, 33, 33/1; Шамшырақ көшесі; Ю. Гагарин көшесі.</w:t>
      </w:r>
    </w:p>
    <w:bookmarkStart w:name="z24" w:id="8"/>
    <w:p>
      <w:pPr>
        <w:spacing w:after="0"/>
        <w:ind w:left="0"/>
        <w:jc w:val="both"/>
      </w:pPr>
      <w:r>
        <w:rPr>
          <w:rFonts w:ascii="Times New Roman"/>
          <w:b w:val="false"/>
          <w:i w:val="false"/>
          <w:color w:val="000000"/>
          <w:sz w:val="28"/>
        </w:rPr>
        <w:t>
      № 340 сайлау учаскесі:</w:t>
      </w:r>
    </w:p>
    <w:bookmarkEnd w:id="8"/>
    <w:bookmarkStart w:name="z25" w:id="9"/>
    <w:p>
      <w:pPr>
        <w:spacing w:after="0"/>
        <w:ind w:left="0"/>
        <w:jc w:val="both"/>
      </w:pPr>
      <w:r>
        <w:rPr>
          <w:rFonts w:ascii="Times New Roman"/>
          <w:b w:val="false"/>
          <w:i w:val="false"/>
          <w:color w:val="000000"/>
          <w:sz w:val="28"/>
        </w:rPr>
        <w:t>
      "Сайлау учаскесінің орналасқан жері: Боралдай кенті, Байзаков көшесі № 59, "Алматы облысы білім басқармасының Іле ауданы бойынша білім бөлімі" мемлекеттік мекемесінің "№ 40 орта мектеп" мемлекеттік коммуналдық мекемесі, мектептің орталық фойесі.</w:t>
      </w:r>
    </w:p>
    <w:bookmarkEnd w:id="9"/>
    <w:bookmarkStart w:name="z26" w:id="10"/>
    <w:p>
      <w:pPr>
        <w:spacing w:after="0"/>
        <w:ind w:left="0"/>
        <w:jc w:val="both"/>
      </w:pPr>
      <w:r>
        <w:rPr>
          <w:rFonts w:ascii="Times New Roman"/>
          <w:b w:val="false"/>
          <w:i w:val="false"/>
          <w:color w:val="000000"/>
          <w:sz w:val="28"/>
        </w:rPr>
        <w:t>
      Сайлау учаскесінің шекаралары: Боралдай кенті:</w:t>
      </w:r>
    </w:p>
    <w:bookmarkEnd w:id="10"/>
    <w:bookmarkStart w:name="z27" w:id="11"/>
    <w:p>
      <w:pPr>
        <w:spacing w:after="0"/>
        <w:ind w:left="0"/>
        <w:jc w:val="both"/>
      </w:pPr>
      <w:r>
        <w:rPr>
          <w:rFonts w:ascii="Times New Roman"/>
          <w:b w:val="false"/>
          <w:i w:val="false"/>
          <w:color w:val="000000"/>
          <w:sz w:val="28"/>
        </w:rPr>
        <w:t>
      Арасан көшесі; Ақсай көшесі; Байзақов көшесі; Байқоңыр көшесі; Балқаш көшесі; Бейбітшілік көшесі; Болашақ көшесі; Бірлік көшесі; Дархан көшесі; Есентай көшесі; Жастар көшесі; Көксу көшесі; Көктөбе көшесі; Көлсай көшесі; Қарасу көшесі; Қаратал көшесі; Медеу көшесі; Мұқағали Мақатаев көшесі; Өркен көшесі; Самал көшесі; Сарыағаш көшесі; Самұрық көшесі; Таугүл көшесі; Хан тәңірі көшесі.";</w:t>
      </w:r>
    </w:p>
    <w:bookmarkEnd w:id="11"/>
    <w:bookmarkStart w:name="z28" w:id="12"/>
    <w:p>
      <w:pPr>
        <w:spacing w:after="0"/>
        <w:ind w:left="0"/>
        <w:jc w:val="both"/>
      </w:pPr>
      <w:r>
        <w:rPr>
          <w:rFonts w:ascii="Times New Roman"/>
          <w:b w:val="false"/>
          <w:i w:val="false"/>
          <w:color w:val="000000"/>
          <w:sz w:val="28"/>
        </w:rPr>
        <w:t>
      № 341 сайлау учаскесі:</w:t>
      </w:r>
    </w:p>
    <w:bookmarkEnd w:id="12"/>
    <w:bookmarkStart w:name="z29" w:id="13"/>
    <w:p>
      <w:pPr>
        <w:spacing w:after="0"/>
        <w:ind w:left="0"/>
        <w:jc w:val="both"/>
      </w:pPr>
      <w:r>
        <w:rPr>
          <w:rFonts w:ascii="Times New Roman"/>
          <w:b w:val="false"/>
          <w:i w:val="false"/>
          <w:color w:val="000000"/>
          <w:sz w:val="28"/>
        </w:rPr>
        <w:t>
      Сайлау учаскесінің орналасқан жері: Боралдай кенті, Аэродромная көшесі № 4 Г, "Алматы облысы білім басқармасының Іле ауданы бойынша білім бөлімі" мемлекеттік мекемесінің "№ 23 орта мектебі" мемлекеттік коммуналдық мекемесі, оң қанат.</w:t>
      </w:r>
    </w:p>
    <w:bookmarkEnd w:id="13"/>
    <w:bookmarkStart w:name="z30" w:id="14"/>
    <w:p>
      <w:pPr>
        <w:spacing w:after="0"/>
        <w:ind w:left="0"/>
        <w:jc w:val="both"/>
      </w:pPr>
      <w:r>
        <w:rPr>
          <w:rFonts w:ascii="Times New Roman"/>
          <w:b w:val="false"/>
          <w:i w:val="false"/>
          <w:color w:val="000000"/>
          <w:sz w:val="28"/>
        </w:rPr>
        <w:t>
      Сайлау учаскесінің шекаралары: Боралдай кенті:</w:t>
      </w:r>
    </w:p>
    <w:bookmarkEnd w:id="14"/>
    <w:bookmarkStart w:name="z31" w:id="15"/>
    <w:p>
      <w:pPr>
        <w:spacing w:after="0"/>
        <w:ind w:left="0"/>
        <w:jc w:val="both"/>
      </w:pPr>
      <w:r>
        <w:rPr>
          <w:rFonts w:ascii="Times New Roman"/>
          <w:b w:val="false"/>
          <w:i w:val="false"/>
          <w:color w:val="000000"/>
          <w:sz w:val="28"/>
        </w:rPr>
        <w:t>
      Авияциялық басқармасының әскери қалашығы;</w:t>
      </w:r>
    </w:p>
    <w:bookmarkEnd w:id="15"/>
    <w:bookmarkStart w:name="z32" w:id="16"/>
    <w:p>
      <w:pPr>
        <w:spacing w:after="0"/>
        <w:ind w:left="0"/>
        <w:jc w:val="both"/>
      </w:pPr>
      <w:r>
        <w:rPr>
          <w:rFonts w:ascii="Times New Roman"/>
          <w:b w:val="false"/>
          <w:i w:val="false"/>
          <w:color w:val="000000"/>
          <w:sz w:val="28"/>
        </w:rPr>
        <w:t>
      Аэродромный көшесі 1, 2, 3, 4, 5, 6, 7, 8, 9, 10, 11, 12, 13, 14, 15, 16, 17, 18, 19, 20, 21, 22, 23, 24, 25, 26, 27, 28, 29, 30, 31, 32, 33, 34, 35, 36, 37, 38, 39, 40, 41, 42, 43, 44, 45, 46, 47, 48, 49, 50, 51, 52, 53, 54, 55, 56, 57, 58, 59, 60, 61, 62, 63, 64, 65, 66, 67, 68, 69, 70, 71, 72, 73, 74, 75, 76, 77, 78, 79, 80, 81, 82, 83, 84, 85, 86, 87, 88, 89, 90, 92, 94, 96, 98, 100, 102, 104, 106, 108; Ереванская көшесі; Малая Аэродромная көшесі; М. Әуезов көшесі; Овражная көшесі; Сельский тұйығы; Уфимская көшесі.";</w:t>
      </w:r>
    </w:p>
    <w:bookmarkEnd w:id="16"/>
    <w:bookmarkStart w:name="z33" w:id="17"/>
    <w:p>
      <w:pPr>
        <w:spacing w:after="0"/>
        <w:ind w:left="0"/>
        <w:jc w:val="both"/>
      </w:pPr>
      <w:r>
        <w:rPr>
          <w:rFonts w:ascii="Times New Roman"/>
          <w:b w:val="false"/>
          <w:i w:val="false"/>
          <w:color w:val="000000"/>
          <w:sz w:val="28"/>
        </w:rPr>
        <w:t>
      № 341 сайлау учаскесі мынадай редакцияда жазылсын:</w:t>
      </w:r>
    </w:p>
    <w:bookmarkEnd w:id="17"/>
    <w:bookmarkStart w:name="z18" w:id="18"/>
    <w:p>
      <w:pPr>
        <w:spacing w:after="0"/>
        <w:ind w:left="0"/>
        <w:jc w:val="both"/>
      </w:pPr>
      <w:r>
        <w:rPr>
          <w:rFonts w:ascii="Times New Roman"/>
          <w:b w:val="false"/>
          <w:i w:val="false"/>
          <w:color w:val="000000"/>
          <w:sz w:val="28"/>
        </w:rPr>
        <w:t>
      Сайлау учаскесінің орналасқан жері: Боралдай кенті, Аэродромная көшесі № 4 Г, "Алматы облысы білім басқармасының Іле ауданы бойынша білім бөлімі" мемлекеттік мекемесінің "№ 23 орта мектебі" мемлекеттік коммуналдық мекемесі.</w:t>
      </w:r>
    </w:p>
    <w:bookmarkEnd w:id="18"/>
    <w:bookmarkStart w:name="z19" w:id="19"/>
    <w:p>
      <w:pPr>
        <w:spacing w:after="0"/>
        <w:ind w:left="0"/>
        <w:jc w:val="both"/>
      </w:pPr>
      <w:r>
        <w:rPr>
          <w:rFonts w:ascii="Times New Roman"/>
          <w:b w:val="false"/>
          <w:i w:val="false"/>
          <w:color w:val="000000"/>
          <w:sz w:val="28"/>
        </w:rPr>
        <w:t>
      Сайлау учаскесінің шекаралары: Боралдай кенті:</w:t>
      </w:r>
    </w:p>
    <w:bookmarkEnd w:id="19"/>
    <w:bookmarkStart w:name="z20" w:id="20"/>
    <w:p>
      <w:pPr>
        <w:spacing w:after="0"/>
        <w:ind w:left="0"/>
        <w:jc w:val="both"/>
      </w:pPr>
      <w:r>
        <w:rPr>
          <w:rFonts w:ascii="Times New Roman"/>
          <w:b w:val="false"/>
          <w:i w:val="false"/>
          <w:color w:val="000000"/>
          <w:sz w:val="28"/>
        </w:rPr>
        <w:t>
      Аэродромный көшесі 1, 1 А, 2, 2 А, 2 Б, 2 Е, 2 Д, 2 Г, 3, 3 Г, 4, 4 А, 4 Б, 4 В, 4 Д, 4 К, 5,5 А, 6, 6 А, 6 В, 7, 8,8 А, 9, 10, 10 А, 10 Б, 10 Г, 11, 12, 12 А, 13, 14, 14 А, 15, 16, 16 Б, 16 В, 17, 17 А, 18, 18А,18 Б, 19, 19 А, 20, 20 А, 21,21 А, 22, 23, 24, 25, 25 А, 26, 27, 28, 29, 30, 31, 32, 33, 34, 35, 36, 36 А, 37, 38, 38А, 39, 40, 41, 42, 43, 44, 44 А, 45, 46, 46 А, 47, 48, 49, 50, 51, 52, 53, 54, 55, 56, 57, 58, 59, 60, 61, 62, 62 А, 63, 64, 65, 66, 66А, 66 Б, 66 В, 66 Д, 66 Г, 67, 68, 69, 70, 70 А, 71, 72, 73, 74, 75, 76, 77, 78, 79, 79 Г, 80, 81, 82, 83, 84, 85, 86, 87,87 А, 88, 89, 90, 92, 94, 96,96 А, 98, 100, 102, 102А, 104, 104 А, 106,106А, 108, 108/1, 108 А, ; Ереванская көшесі; Малая Аэродромная көшесі; М. Әуезов көшесі; Халифа Алтай көшесі; Шәкен Айманов тұйығы; Уфимская көшесі.</w:t>
      </w:r>
    </w:p>
    <w:bookmarkEnd w:id="20"/>
    <w:bookmarkStart w:name="z21" w:id="21"/>
    <w:p>
      <w:pPr>
        <w:spacing w:after="0"/>
        <w:ind w:left="0"/>
        <w:jc w:val="both"/>
      </w:pPr>
      <w:r>
        <w:rPr>
          <w:rFonts w:ascii="Times New Roman"/>
          <w:b w:val="false"/>
          <w:i w:val="false"/>
          <w:color w:val="000000"/>
          <w:sz w:val="28"/>
        </w:rPr>
        <w:t>
      № 342 сайлау учаскесі мынадай редакцияда жазылсын:</w:t>
      </w:r>
    </w:p>
    <w:bookmarkEnd w:id="21"/>
    <w:bookmarkStart w:name="z22" w:id="22"/>
    <w:p>
      <w:pPr>
        <w:spacing w:after="0"/>
        <w:ind w:left="0"/>
        <w:jc w:val="both"/>
      </w:pPr>
      <w:r>
        <w:rPr>
          <w:rFonts w:ascii="Times New Roman"/>
          <w:b w:val="false"/>
          <w:i w:val="false"/>
          <w:color w:val="000000"/>
          <w:sz w:val="28"/>
        </w:rPr>
        <w:t>
      Сайлау учаскесінің орналасқан жері: Боралдай кенті, Чапаево көшесі № 39, "Жедел" жауапкершілігі шектеулі серіктестігі.</w:t>
      </w:r>
    </w:p>
    <w:bookmarkEnd w:id="22"/>
    <w:bookmarkStart w:name="z23" w:id="23"/>
    <w:p>
      <w:pPr>
        <w:spacing w:after="0"/>
        <w:ind w:left="0"/>
        <w:jc w:val="both"/>
      </w:pPr>
      <w:r>
        <w:rPr>
          <w:rFonts w:ascii="Times New Roman"/>
          <w:b w:val="false"/>
          <w:i w:val="false"/>
          <w:color w:val="000000"/>
          <w:sz w:val="28"/>
        </w:rPr>
        <w:t>
      Сайлау учаскесінің шекаралары: Боралдай кенті:</w:t>
      </w:r>
    </w:p>
    <w:bookmarkEnd w:id="23"/>
    <w:p>
      <w:pPr>
        <w:spacing w:after="0"/>
        <w:ind w:left="0"/>
        <w:jc w:val="both"/>
      </w:pPr>
      <w:r>
        <w:rPr>
          <w:rFonts w:ascii="Times New Roman"/>
          <w:b w:val="false"/>
          <w:i w:val="false"/>
          <w:color w:val="000000"/>
          <w:sz w:val="28"/>
        </w:rPr>
        <w:t>
      Автомобилист көшесі; А. Герцен көшесі; Жамбыл Жабаев көшесі; Бурундайская көшесі; В. Чапаева көшесі; Вокзальная көшесі; Гаражный тұйығы (Райымбек батыр); Глинки көшесі; Грибоедова көшесі; Железнодорожная көшесі; К. Азербаев көшесі 45, 46, 47, 48, 49, 50, 51, 52, 53, 54, 55, 56, 57, 57 А, 58, 58 А, 59, 60, 61, 62, 62 А, 63, 63 А, 64, 65, 66, 67, 68, 68 А, 69, 70, 71, 72, 73, 74, 75, 76, 77, 78, 78 А, 79, 80, 81, 82, 83, 84, 85, 86, 87, 88, 89, 90, 91, 92,92 А, 93, 94, 95, 96, 102 ; Ыбырай Алтынсарин көшесі 28, 29, 30, 31, 32, 33, 34, 35, 36, 37, 38, 39, 40, 41, 42, 43, 44, 45, 46, 47, 48, 49, 50, 51, 52, 53, 54, 55, 56, 57, 58, 59, 60, 61, 62, 63, 64, 65, 66, 67, 68, 69, 70, 71, 72, 73, 74, 75, 76, 77, 78, 79, 80, 81, 82, 83, 84, 85, 86, 87, 88, 89, 90, 91; М. Горький көшесі; Мир көшесі; Атамұра көшесі; Шәкәрім көшесі; Тұманбай Молдағалиев көшесі; Попова көшесі; Қайнар көшесі; Тұрар Рысқұлов көшесі; Уральская көшесі; Фрунзе көшесі; Көктем көшесі.</w:t>
      </w:r>
    </w:p>
    <w:p>
      <w:pPr>
        <w:spacing w:after="0"/>
        <w:ind w:left="0"/>
        <w:jc w:val="both"/>
      </w:pPr>
      <w:r>
        <w:rPr>
          <w:rFonts w:ascii="Times New Roman"/>
          <w:b w:val="false"/>
          <w:i w:val="false"/>
          <w:color w:val="000000"/>
          <w:sz w:val="28"/>
        </w:rPr>
        <w:t>
      № 343 сайлау учаскесі мынадай редакцияда жазылсын:</w:t>
      </w:r>
    </w:p>
    <w:p>
      <w:pPr>
        <w:spacing w:after="0"/>
        <w:ind w:left="0"/>
        <w:jc w:val="both"/>
      </w:pPr>
      <w:r>
        <w:rPr>
          <w:rFonts w:ascii="Times New Roman"/>
          <w:b w:val="false"/>
          <w:i w:val="false"/>
          <w:color w:val="000000"/>
          <w:sz w:val="28"/>
        </w:rPr>
        <w:t>
       "Сайлау учаскесінің орналасқан жері: Боралдай кенті, Водник-2 ықшам ауданы, № 66 А ғимараты, "Алматыгазсервис Холдинг" акционерлік қоғамы.</w:t>
      </w:r>
    </w:p>
    <w:p>
      <w:pPr>
        <w:spacing w:after="0"/>
        <w:ind w:left="0"/>
        <w:jc w:val="both"/>
      </w:pPr>
      <w:r>
        <w:rPr>
          <w:rFonts w:ascii="Times New Roman"/>
          <w:b w:val="false"/>
          <w:i w:val="false"/>
          <w:color w:val="000000"/>
          <w:sz w:val="28"/>
        </w:rPr>
        <w:t>
      Сайлау учаскесінің шекаралары: Боралдай кенті:</w:t>
      </w:r>
    </w:p>
    <w:p>
      <w:pPr>
        <w:spacing w:after="0"/>
        <w:ind w:left="0"/>
        <w:jc w:val="both"/>
      </w:pPr>
      <w:r>
        <w:rPr>
          <w:rFonts w:ascii="Times New Roman"/>
          <w:b w:val="false"/>
          <w:i w:val="false"/>
          <w:color w:val="000000"/>
          <w:sz w:val="28"/>
        </w:rPr>
        <w:t>
      Водник-2 ықшам ауданы: 6, 7; Абай көшесі; Абылайхан көшесі; Алатау көшесі; А. Молдабеков көшесі; Ардагер көшесі; Байжарасов көшесі; Ә. Марғұлан көшесі; Кутузов көшесі; Қабанбай батыр көшесі; Луговая көшесі; Маршак көшесі; М. Жұмаділов көшесі; Нахимов көшесі; Нияз көшесі; Сарыарқа көшесі; Дәнеш Рақышев көшесі; Суворов көшесі; Тасыбек би көшесі; Тянь-Шань көшесі; Фурманов көшесі; Чайковский көшесі.</w:t>
      </w:r>
    </w:p>
    <w:p>
      <w:pPr>
        <w:spacing w:after="0"/>
        <w:ind w:left="0"/>
        <w:jc w:val="both"/>
      </w:pPr>
      <w:r>
        <w:rPr>
          <w:rFonts w:ascii="Times New Roman"/>
          <w:b w:val="false"/>
          <w:i w:val="false"/>
          <w:color w:val="000000"/>
          <w:sz w:val="28"/>
        </w:rPr>
        <w:t>
      № 344 сайлау учаскесі мынадай редакцияда жазылсын:</w:t>
      </w:r>
    </w:p>
    <w:p>
      <w:pPr>
        <w:spacing w:after="0"/>
        <w:ind w:left="0"/>
        <w:jc w:val="both"/>
      </w:pPr>
      <w:r>
        <w:rPr>
          <w:rFonts w:ascii="Times New Roman"/>
          <w:b w:val="false"/>
          <w:i w:val="false"/>
          <w:color w:val="000000"/>
          <w:sz w:val="28"/>
        </w:rPr>
        <w:t>
      Сайлау учаскесінің орналасқан жері: Боралдай кенті, Водник-3 ықшам ауданы № 40, "Алматы облысы білім бөлімі" мемлекеттік мекемесінің "Әдемі" санаторлық топтарымен бөбекжай-балабақшасы мемлекеттік коммуналдық қазыналық кәсіпорыны.</w:t>
      </w:r>
    </w:p>
    <w:p>
      <w:pPr>
        <w:spacing w:after="0"/>
        <w:ind w:left="0"/>
        <w:jc w:val="both"/>
      </w:pPr>
      <w:r>
        <w:rPr>
          <w:rFonts w:ascii="Times New Roman"/>
          <w:b w:val="false"/>
          <w:i w:val="false"/>
          <w:color w:val="000000"/>
          <w:sz w:val="28"/>
        </w:rPr>
        <w:t>
      Сайлау учаскесінің шекаралары: Боралдай кенті:</w:t>
      </w:r>
    </w:p>
    <w:p>
      <w:pPr>
        <w:spacing w:after="0"/>
        <w:ind w:left="0"/>
        <w:jc w:val="both"/>
      </w:pPr>
      <w:r>
        <w:rPr>
          <w:rFonts w:ascii="Times New Roman"/>
          <w:b w:val="false"/>
          <w:i w:val="false"/>
          <w:color w:val="000000"/>
          <w:sz w:val="28"/>
        </w:rPr>
        <w:t>
      Ақбұлақ көшесі; Водник-3 ықшам ауданы; Қайрат Рысқұлбеков көшесі; К. Азербаева көшесі 1, 1 А, 1 Е, 2, 2 А, 2 Б, 2 К, 3, 3 А, 4, 4 А, 4 Б, 5, 5 Б, 6, 7, 8, 9, 10, 10А, 11, 11А, 12, 13, 14, 15, 16,16А, 17, 18, 19, 20, 21, 22, 23, 24, 25,25А, 26, 27, 27 А, 28, 29,29 А, 30, 31, 32, 33, 34, 35,35 А, 36, 37, 37 А, 38, 39, 40, 41, 41А, 42, 43, 44; Арна көшесі, Водник-4.</w:t>
      </w:r>
    </w:p>
    <w:p>
      <w:pPr>
        <w:spacing w:after="0"/>
        <w:ind w:left="0"/>
        <w:jc w:val="both"/>
      </w:pPr>
      <w:r>
        <w:rPr>
          <w:rFonts w:ascii="Times New Roman"/>
          <w:b w:val="false"/>
          <w:i w:val="false"/>
          <w:color w:val="000000"/>
          <w:sz w:val="28"/>
        </w:rPr>
        <w:t>
      № 345 сайлау учаскесі мынадай редакцияда жазылсын:</w:t>
      </w:r>
    </w:p>
    <w:bookmarkStart w:name="z34" w:id="24"/>
    <w:p>
      <w:pPr>
        <w:spacing w:after="0"/>
        <w:ind w:left="0"/>
        <w:jc w:val="both"/>
      </w:pPr>
      <w:r>
        <w:rPr>
          <w:rFonts w:ascii="Times New Roman"/>
          <w:b w:val="false"/>
          <w:i w:val="false"/>
          <w:color w:val="000000"/>
          <w:sz w:val="28"/>
        </w:rPr>
        <w:t>
      Сайлау учаскесінің орналасқан жері: Боралдай кенті, К. Әзірбаев көшесі № 1, "Алматы облысы білім басқармасының Іле ауданы бойынша білім бөлімі" мемлекеттік мекемесінің "№ 15 орта мектеп" мемлекеттік коммуналдық мекемесі, ғимараттың оң қанаты.</w:t>
      </w:r>
    </w:p>
    <w:bookmarkEnd w:id="24"/>
    <w:bookmarkStart w:name="z35" w:id="25"/>
    <w:p>
      <w:pPr>
        <w:spacing w:after="0"/>
        <w:ind w:left="0"/>
        <w:jc w:val="both"/>
      </w:pPr>
      <w:r>
        <w:rPr>
          <w:rFonts w:ascii="Times New Roman"/>
          <w:b w:val="false"/>
          <w:i w:val="false"/>
          <w:color w:val="000000"/>
          <w:sz w:val="28"/>
        </w:rPr>
        <w:t>
      Сайлау учаскесінің шекаралары: Боралдай кенті:</w:t>
      </w:r>
    </w:p>
    <w:bookmarkEnd w:id="25"/>
    <w:bookmarkStart w:name="z36" w:id="26"/>
    <w:p>
      <w:pPr>
        <w:spacing w:after="0"/>
        <w:ind w:left="0"/>
        <w:jc w:val="both"/>
      </w:pPr>
      <w:r>
        <w:rPr>
          <w:rFonts w:ascii="Times New Roman"/>
          <w:b w:val="false"/>
          <w:i w:val="false"/>
          <w:color w:val="000000"/>
          <w:sz w:val="28"/>
        </w:rPr>
        <w:t>
      Водник-1 ықшам ауданы; К. Байсейітова көшесі; Н. Чернышевский көшесі; Рақымжан Қошқарбаев көшесі; С. Есенин көшесі; Шаттық көшесі.</w:t>
      </w:r>
    </w:p>
    <w:bookmarkEnd w:id="26"/>
    <w:bookmarkStart w:name="z37" w:id="27"/>
    <w:p>
      <w:pPr>
        <w:spacing w:after="0"/>
        <w:ind w:left="0"/>
        <w:jc w:val="both"/>
      </w:pPr>
      <w:r>
        <w:rPr>
          <w:rFonts w:ascii="Times New Roman"/>
          <w:b w:val="false"/>
          <w:i w:val="false"/>
          <w:color w:val="000000"/>
          <w:sz w:val="28"/>
        </w:rPr>
        <w:t>
      № 346 сайлау учаскесі мынадай редакцияда жазылсын:</w:t>
      </w:r>
    </w:p>
    <w:bookmarkEnd w:id="27"/>
    <w:bookmarkStart w:name="z38" w:id="28"/>
    <w:p>
      <w:pPr>
        <w:spacing w:after="0"/>
        <w:ind w:left="0"/>
        <w:jc w:val="both"/>
      </w:pPr>
      <w:r>
        <w:rPr>
          <w:rFonts w:ascii="Times New Roman"/>
          <w:b w:val="false"/>
          <w:i w:val="false"/>
          <w:color w:val="000000"/>
          <w:sz w:val="28"/>
        </w:rPr>
        <w:t>
      Сайлау учаскесінің орналасқан жері: Боралдай кенті, Бостанов көшесі № 7, "Алматы облысы білім басқармасының Іле ауданы бойынша білім бөлімі" мемлекеттік мекемесінің "№ 54 орта мектеп" мемлекеттік коммуналдық қазыналық кәсіпорны.</w:t>
      </w:r>
    </w:p>
    <w:bookmarkEnd w:id="28"/>
    <w:bookmarkStart w:name="z39" w:id="29"/>
    <w:p>
      <w:pPr>
        <w:spacing w:after="0"/>
        <w:ind w:left="0"/>
        <w:jc w:val="both"/>
      </w:pPr>
      <w:r>
        <w:rPr>
          <w:rFonts w:ascii="Times New Roman"/>
          <w:b w:val="false"/>
          <w:i w:val="false"/>
          <w:color w:val="000000"/>
          <w:sz w:val="28"/>
        </w:rPr>
        <w:t>
      Сайлау учаскесінің шекаралары: Боралдай кенті:</w:t>
      </w:r>
    </w:p>
    <w:bookmarkEnd w:id="29"/>
    <w:bookmarkStart w:name="z40" w:id="30"/>
    <w:p>
      <w:pPr>
        <w:spacing w:after="0"/>
        <w:ind w:left="0"/>
        <w:jc w:val="both"/>
      </w:pPr>
      <w:r>
        <w:rPr>
          <w:rFonts w:ascii="Times New Roman"/>
          <w:b w:val="false"/>
          <w:i w:val="false"/>
          <w:color w:val="000000"/>
          <w:sz w:val="28"/>
        </w:rPr>
        <w:t>
      Ақын Сара көшесі; Әшкеев көшесі; Белинский көшесі; Бостанов көшесі; Ыбырай Алтынсарин көшесі 1, 2, 3, 4, 5, 5А, 6, 7, 8, 9, 10, 10А, 11, 12, 13, 14, 15, 16, 17, 18, 19, 19А, 20, 21, 21А, 22, 23, 24, 24А, 25, 26, 27, 30; Курчатов көшесі; Қажымұқан көшесі; Қ. Сәтбаев көшесі; Ленин көшесі; Лихошерстов көшесі; М. Шоқай көшесі; Төле би көшесі; Советская көшесі; Солнечная көшесі; Чкалова көшесі; Шоқанов көшесі; Шпак көшесі 1, 3, 5А, 5Б, 7, 7А, 7Г, 9, 9А, 9Б, 11, 13, 13Б, 15, 17, 17А, 17Б, 19, 19А, 19 Д, 19Г, 21, 21А, 23, 23А, 25, 27, 29, 31, 31Б, 33, 33А, 33Б, 35, 37, 37Б, 39, 39Б, 39Е, 39Г, 39Д, 39А, 39В, 41,41Б, 41Д, 43А, 43Б, 43 Е, 45А, 45В, 45Д, 47,47А, 49, 49А, 49 Д, 51,51Б, 51В, 51Д, 51Г,51Е, 51Ж, 53, 53А, 53Б, 53Д, 53 Е, 55,55 Б, 55В, 55 Е, 57, 57А, 57Б, 57В, 59, 59А, 59Б, 59В,61,61А, 61Б, 61Г, 61Д, 63, 63А, 63Б, 63В, 63Д,63Е, 65, 65А, 65Б, 65 Д, 67, 67 Б, 67Г, 69, 71, 71А, 73, 73А, 75,75А, 77, 77А, 77Г, 79, 79А, 79Б, 81, 81А, 81Б, 81Д, 83, 85, 87, 89, 91, 91Б; Бірлік көшесі; Московский тұйығы; Береке көшесі; Рауан көшесі; Сайполдаев Нашырбек көшесі; Ұлытау көшесі.</w:t>
      </w:r>
    </w:p>
    <w:bookmarkEnd w:id="30"/>
    <w:bookmarkStart w:name="z54" w:id="31"/>
    <w:p>
      <w:pPr>
        <w:spacing w:after="0"/>
        <w:ind w:left="0"/>
        <w:jc w:val="both"/>
      </w:pPr>
      <w:r>
        <w:rPr>
          <w:rFonts w:ascii="Times New Roman"/>
          <w:b w:val="false"/>
          <w:i w:val="false"/>
          <w:color w:val="000000"/>
          <w:sz w:val="28"/>
        </w:rPr>
        <w:t>
      № 348 сайлау учаскесі мынадай редакцияда жазылсын:</w:t>
      </w:r>
    </w:p>
    <w:bookmarkEnd w:id="31"/>
    <w:bookmarkStart w:name="z42" w:id="32"/>
    <w:p>
      <w:pPr>
        <w:spacing w:after="0"/>
        <w:ind w:left="0"/>
        <w:jc w:val="both"/>
      </w:pPr>
      <w:r>
        <w:rPr>
          <w:rFonts w:ascii="Times New Roman"/>
          <w:b w:val="false"/>
          <w:i w:val="false"/>
          <w:color w:val="000000"/>
          <w:sz w:val="28"/>
        </w:rPr>
        <w:t>
      Сайлау учаскесінің орналасқан жері: Боралдай кенті, Водник-1 ықшам ауданы № 19 Б, "Алматы қаласының инновациялық колледжі" жауапкершілігі шектеулі серіктестігі.</w:t>
      </w:r>
    </w:p>
    <w:bookmarkEnd w:id="32"/>
    <w:bookmarkStart w:name="z43" w:id="33"/>
    <w:p>
      <w:pPr>
        <w:spacing w:after="0"/>
        <w:ind w:left="0"/>
        <w:jc w:val="both"/>
      </w:pPr>
      <w:r>
        <w:rPr>
          <w:rFonts w:ascii="Times New Roman"/>
          <w:b w:val="false"/>
          <w:i w:val="false"/>
          <w:color w:val="000000"/>
          <w:sz w:val="28"/>
        </w:rPr>
        <w:t>
      Сайлау учаскесінің шекаралары: Боралдай кенті:</w:t>
      </w:r>
    </w:p>
    <w:bookmarkEnd w:id="33"/>
    <w:bookmarkStart w:name="z44" w:id="34"/>
    <w:p>
      <w:pPr>
        <w:spacing w:after="0"/>
        <w:ind w:left="0"/>
        <w:jc w:val="both"/>
      </w:pPr>
      <w:r>
        <w:rPr>
          <w:rFonts w:ascii="Times New Roman"/>
          <w:b w:val="false"/>
          <w:i w:val="false"/>
          <w:color w:val="000000"/>
          <w:sz w:val="28"/>
        </w:rPr>
        <w:t>
      Водник-2 ықшам ауданы 1, 1А, 2, 2А, 3, 4, 5, 8, 9, 10, 17, 17А, 18, 18А, 18Б, 21А, 21А/1, 21A/2, 21A/4, 21A/7, 21A/17, 21A/19, 21A/20, 21A/21, 21A/23, 21A/24, 21A/25, 21A/26, 21A/30, 21A/31, 21A/32, 21A/33, 21A/34, 21A/36, 21Б, 21Б/15, 21Э, 22Э, 23Э, 24Э, 52, 53, 54, 55, 55А, 55Г, 56,57,58, 59, 60, 61, 61А, 61Б,62, 63, 64, 65, 66, 66А, 67, 67 А, 67 Б, 68, 68А, 69, 70, 71, 72, 73, 74,74А, 75, 76,76А, 77, 78, 78А, 79, 80, 102, 454, 455; Заводская көшесі; В. Терешкова көшесі, Д. Бедный көшесі;</w:t>
      </w:r>
    </w:p>
    <w:bookmarkEnd w:id="34"/>
    <w:bookmarkStart w:name="z58" w:id="35"/>
    <w:p>
      <w:pPr>
        <w:spacing w:after="0"/>
        <w:ind w:left="0"/>
        <w:jc w:val="both"/>
      </w:pPr>
      <w:r>
        <w:rPr>
          <w:rFonts w:ascii="Times New Roman"/>
          <w:b w:val="false"/>
          <w:i w:val="false"/>
          <w:color w:val="000000"/>
          <w:sz w:val="28"/>
        </w:rPr>
        <w:t>
      № 967 сайлау учаскесі:</w:t>
      </w:r>
    </w:p>
    <w:bookmarkEnd w:id="35"/>
    <w:bookmarkStart w:name="z59" w:id="36"/>
    <w:p>
      <w:pPr>
        <w:spacing w:after="0"/>
        <w:ind w:left="0"/>
        <w:jc w:val="both"/>
      </w:pPr>
      <w:r>
        <w:rPr>
          <w:rFonts w:ascii="Times New Roman"/>
          <w:b w:val="false"/>
          <w:i w:val="false"/>
          <w:color w:val="000000"/>
          <w:sz w:val="28"/>
        </w:rPr>
        <w:t>
      "Сайлау учаскесінің орналасқан жері: Боралдай кенті, Байзаков көшесі № 59 ғимараты, "Алматы облысы білім басқармасының Іле ауданы бойынша білім бөлімі" мемлекеттік мекемесінің "№ 40 орта мектеп" мемлекеттік коммуналдық мекемесі, ғимараттың оң қанаты, мектеп фойесі.</w:t>
      </w:r>
    </w:p>
    <w:bookmarkEnd w:id="36"/>
    <w:bookmarkStart w:name="z60" w:id="37"/>
    <w:p>
      <w:pPr>
        <w:spacing w:after="0"/>
        <w:ind w:left="0"/>
        <w:jc w:val="both"/>
      </w:pPr>
      <w:r>
        <w:rPr>
          <w:rFonts w:ascii="Times New Roman"/>
          <w:b w:val="false"/>
          <w:i w:val="false"/>
          <w:color w:val="000000"/>
          <w:sz w:val="28"/>
        </w:rPr>
        <w:t>
      Сайлау учаскесінің шекаралары: Боралдай кенті:</w:t>
      </w:r>
    </w:p>
    <w:bookmarkEnd w:id="37"/>
    <w:bookmarkStart w:name="z61" w:id="38"/>
    <w:p>
      <w:pPr>
        <w:spacing w:after="0"/>
        <w:ind w:left="0"/>
        <w:jc w:val="both"/>
      </w:pPr>
      <w:r>
        <w:rPr>
          <w:rFonts w:ascii="Times New Roman"/>
          <w:b w:val="false"/>
          <w:i w:val="false"/>
          <w:color w:val="000000"/>
          <w:sz w:val="28"/>
        </w:rPr>
        <w:t>
      Астана көшесі; Ә. Молдағұлова көшесі; Әліби Жангелдин көшесі; Бастау көшесі; Бәйтерек көшесі; Достық көшесі; Дінмұхамед Қонаев көшесі; Жерұйық көшесі; Жетісу көшесі; Жұбаныш Бәрібаев көшесі; Көкжиек көшесі; Қарасай батыр көшесі; Мамыр көшесі; Мәншүк Маметова көшесі; Нұрғиса Тілендиев көшесі; Сәбит Мұқанов көшесі; Сейфуллин көшесі; Тоқаш Бокин көшесі; Шымбұлақ көшесі; Іле көшесі; Ілияс Жансүгіров көшесі; 1-ші көше; 2-ші көше; 3-ші көше; 4-ші көше; 5-ші көше; Теректі көшесі; Шұғыла көшесі; Ынтымақ көшесі.";</w:t>
      </w:r>
    </w:p>
    <w:bookmarkEnd w:id="38"/>
    <w:bookmarkStart w:name="z62" w:id="39"/>
    <w:p>
      <w:pPr>
        <w:spacing w:after="0"/>
        <w:ind w:left="0"/>
        <w:jc w:val="both"/>
      </w:pPr>
      <w:r>
        <w:rPr>
          <w:rFonts w:ascii="Times New Roman"/>
          <w:b w:val="false"/>
          <w:i w:val="false"/>
          <w:color w:val="000000"/>
          <w:sz w:val="28"/>
        </w:rPr>
        <w:t>
      № 1015 сайлау учаскесі:</w:t>
      </w:r>
    </w:p>
    <w:bookmarkEnd w:id="39"/>
    <w:bookmarkStart w:name="z63" w:id="40"/>
    <w:p>
      <w:pPr>
        <w:spacing w:after="0"/>
        <w:ind w:left="0"/>
        <w:jc w:val="both"/>
      </w:pPr>
      <w:r>
        <w:rPr>
          <w:rFonts w:ascii="Times New Roman"/>
          <w:b w:val="false"/>
          <w:i w:val="false"/>
          <w:color w:val="000000"/>
          <w:sz w:val="28"/>
        </w:rPr>
        <w:t>
      "Сайлау учаскесінің орналасқан жері: Боралдай кенті, Әзірбаев көшесі № 1 А, "Алматы облысының денсаулық сақтау басқармасы" мемлекеттік мекемесінің шаруашылық жүргізу құқығындағы Іле ауданы Боралдай кентінің "Аудандық ауруханасы" мемлекеттік коммуналдық кәсіпорны.</w:t>
      </w:r>
    </w:p>
    <w:bookmarkEnd w:id="40"/>
    <w:bookmarkStart w:name="z64" w:id="41"/>
    <w:p>
      <w:pPr>
        <w:spacing w:after="0"/>
        <w:ind w:left="0"/>
        <w:jc w:val="both"/>
      </w:pPr>
      <w:r>
        <w:rPr>
          <w:rFonts w:ascii="Times New Roman"/>
          <w:b w:val="false"/>
          <w:i w:val="false"/>
          <w:color w:val="000000"/>
          <w:sz w:val="28"/>
        </w:rPr>
        <w:t>
      Сайлау учаскесінің шекаралары: Боралдай кенті:</w:t>
      </w:r>
    </w:p>
    <w:bookmarkEnd w:id="41"/>
    <w:bookmarkStart w:name="z65" w:id="42"/>
    <w:p>
      <w:pPr>
        <w:spacing w:after="0"/>
        <w:ind w:left="0"/>
        <w:jc w:val="both"/>
      </w:pPr>
      <w:r>
        <w:rPr>
          <w:rFonts w:ascii="Times New Roman"/>
          <w:b w:val="false"/>
          <w:i w:val="false"/>
          <w:color w:val="000000"/>
          <w:sz w:val="28"/>
        </w:rPr>
        <w:t>
      "Алматы облысының денсаулық сақтау басқармасы" мемлекеттік мекемесінің шаруашылық жүргізу құқығындағы Іле ауданы Боралдай кентінің "Аудандық ауруханасы" мемлекеттік коммуналдық кәсіпорны.";</w:t>
      </w:r>
    </w:p>
    <w:bookmarkEnd w:id="42"/>
    <w:bookmarkStart w:name="z66" w:id="43"/>
    <w:p>
      <w:pPr>
        <w:spacing w:after="0"/>
        <w:ind w:left="0"/>
        <w:jc w:val="both"/>
      </w:pPr>
      <w:r>
        <w:rPr>
          <w:rFonts w:ascii="Times New Roman"/>
          <w:b w:val="false"/>
          <w:i w:val="false"/>
          <w:color w:val="000000"/>
          <w:sz w:val="28"/>
        </w:rPr>
        <w:t>
      № 349 сайлау учаскесі мынадай редакцияда жазылсын:</w:t>
      </w:r>
    </w:p>
    <w:bookmarkEnd w:id="43"/>
    <w:bookmarkStart w:name="z46" w:id="44"/>
    <w:p>
      <w:pPr>
        <w:spacing w:after="0"/>
        <w:ind w:left="0"/>
        <w:jc w:val="both"/>
      </w:pPr>
      <w:r>
        <w:rPr>
          <w:rFonts w:ascii="Times New Roman"/>
          <w:b w:val="false"/>
          <w:i w:val="false"/>
          <w:color w:val="000000"/>
          <w:sz w:val="28"/>
        </w:rPr>
        <w:t>
      Сайлау учаскесінің орналасқан жері: Өтеген батыр ауылы,</w:t>
      </w:r>
    </w:p>
    <w:bookmarkEnd w:id="44"/>
    <w:bookmarkStart w:name="z47" w:id="45"/>
    <w:p>
      <w:pPr>
        <w:spacing w:after="0"/>
        <w:ind w:left="0"/>
        <w:jc w:val="both"/>
      </w:pPr>
      <w:r>
        <w:rPr>
          <w:rFonts w:ascii="Times New Roman"/>
          <w:b w:val="false"/>
          <w:i w:val="false"/>
          <w:color w:val="000000"/>
          <w:sz w:val="28"/>
        </w:rPr>
        <w:t>
      А. Әжімұратов көшесі № 12, "Алматы облысы білім басқармасының Іле ауданы бойынша білім бөлімі" мемлекеттік мекемесінің "М. Мақатаев атындағы № 13 орта мектебі" мемлекеттік коммуналдық мекемесі.</w:t>
      </w:r>
    </w:p>
    <w:bookmarkEnd w:id="45"/>
    <w:bookmarkStart w:name="z48" w:id="46"/>
    <w:p>
      <w:pPr>
        <w:spacing w:after="0"/>
        <w:ind w:left="0"/>
        <w:jc w:val="both"/>
      </w:pPr>
      <w:r>
        <w:rPr>
          <w:rFonts w:ascii="Times New Roman"/>
          <w:b w:val="false"/>
          <w:i w:val="false"/>
          <w:color w:val="000000"/>
          <w:sz w:val="28"/>
        </w:rPr>
        <w:t>
      Сайлау учаскесінің шекаралары: Өтеген батыр ауылы:</w:t>
      </w:r>
    </w:p>
    <w:bookmarkEnd w:id="46"/>
    <w:bookmarkStart w:name="z49" w:id="47"/>
    <w:p>
      <w:pPr>
        <w:spacing w:after="0"/>
        <w:ind w:left="0"/>
        <w:jc w:val="both"/>
      </w:pPr>
      <w:r>
        <w:rPr>
          <w:rFonts w:ascii="Times New Roman"/>
          <w:b w:val="false"/>
          <w:i w:val="false"/>
          <w:color w:val="000000"/>
          <w:sz w:val="28"/>
        </w:rPr>
        <w:t>
      Абай көшесі 1, 1 А, 1 Б, 1 В, 1 Г, 2, 3, 3 Е, 4, 5, 6, 7, 7 А, 8, 8 А, 9, 10, 11, 12, 13, 14, 15, 16, 17, 17 А; Ғ. Мұратбаев көшесі; Жамбыл көшесі; З. Батталханов көшесі; Спортивная көшесі.";</w:t>
      </w:r>
    </w:p>
    <w:bookmarkEnd w:id="47"/>
    <w:bookmarkStart w:name="z71" w:id="48"/>
    <w:p>
      <w:pPr>
        <w:spacing w:after="0"/>
        <w:ind w:left="0"/>
        <w:jc w:val="both"/>
      </w:pPr>
      <w:r>
        <w:rPr>
          <w:rFonts w:ascii="Times New Roman"/>
          <w:b w:val="false"/>
          <w:i w:val="false"/>
          <w:color w:val="000000"/>
          <w:sz w:val="28"/>
        </w:rPr>
        <w:t>
      № 350 сайлау учаскесі мынадай редакцияда жазылсын:</w:t>
      </w:r>
    </w:p>
    <w:bookmarkEnd w:id="48"/>
    <w:bookmarkStart w:name="z51" w:id="49"/>
    <w:p>
      <w:pPr>
        <w:spacing w:after="0"/>
        <w:ind w:left="0"/>
        <w:jc w:val="both"/>
      </w:pPr>
      <w:r>
        <w:rPr>
          <w:rFonts w:ascii="Times New Roman"/>
          <w:b w:val="false"/>
          <w:i w:val="false"/>
          <w:color w:val="000000"/>
          <w:sz w:val="28"/>
        </w:rPr>
        <w:t>
      Сайлау учаскесінің орналасқан жері: Өтеген батыр ауылы, А. Әжімұратов көшесі № 8, "Іле ауданының балалар мен жасөспірімдер спорт мектебі" коммуналдық мемлекеттік мекемесі.</w:t>
      </w:r>
    </w:p>
    <w:bookmarkEnd w:id="49"/>
    <w:bookmarkStart w:name="z52" w:id="50"/>
    <w:p>
      <w:pPr>
        <w:spacing w:after="0"/>
        <w:ind w:left="0"/>
        <w:jc w:val="both"/>
      </w:pPr>
      <w:r>
        <w:rPr>
          <w:rFonts w:ascii="Times New Roman"/>
          <w:b w:val="false"/>
          <w:i w:val="false"/>
          <w:color w:val="000000"/>
          <w:sz w:val="28"/>
        </w:rPr>
        <w:t>
      Сайлау учаскесінің шекаралары: Өтеген батыр ауылы:</w:t>
      </w:r>
    </w:p>
    <w:bookmarkEnd w:id="50"/>
    <w:bookmarkStart w:name="z53" w:id="51"/>
    <w:p>
      <w:pPr>
        <w:spacing w:after="0"/>
        <w:ind w:left="0"/>
        <w:jc w:val="both"/>
      </w:pPr>
      <w:r>
        <w:rPr>
          <w:rFonts w:ascii="Times New Roman"/>
          <w:b w:val="false"/>
          <w:i w:val="false"/>
          <w:color w:val="000000"/>
          <w:sz w:val="28"/>
        </w:rPr>
        <w:t>
      Абай көшесі 19, 19 А; Әжімұратов көшесі; Михаил Лукин көшесі; С. Қолдасов көшесі; Титов көшесі 1, 1/1, 2, 2 А, 3, 3 А, 4, 5, 6, 6 А, 7, 8, 8 А, 8 Б, 8 Д, 9, 9/2, 9 А, 9 Б, 9 В, 9Г, 10, 10 А, 10 В, 11, 11 А,12, 12 В, 13, 14, 15, 15/1, 15 А, 15 Б, 16, 16 А, 16 Б, 16 В, 16 Г, 16 Д, 17, 17 Б;</w:t>
      </w:r>
    </w:p>
    <w:bookmarkEnd w:id="51"/>
    <w:p>
      <w:pPr>
        <w:spacing w:after="0"/>
        <w:ind w:left="0"/>
        <w:jc w:val="both"/>
      </w:pPr>
      <w:r>
        <w:rPr>
          <w:rFonts w:ascii="Times New Roman"/>
          <w:b w:val="false"/>
          <w:i w:val="false"/>
          <w:color w:val="000000"/>
          <w:sz w:val="28"/>
        </w:rPr>
        <w:t>
      № 351 сайлау учаскесі мынадай редакцияда жазылсын:</w:t>
      </w:r>
    </w:p>
    <w:bookmarkStart w:name="z55" w:id="52"/>
    <w:p>
      <w:pPr>
        <w:spacing w:after="0"/>
        <w:ind w:left="0"/>
        <w:jc w:val="both"/>
      </w:pPr>
      <w:r>
        <w:rPr>
          <w:rFonts w:ascii="Times New Roman"/>
          <w:b w:val="false"/>
          <w:i w:val="false"/>
          <w:color w:val="000000"/>
          <w:sz w:val="28"/>
        </w:rPr>
        <w:t>
      Сайлау учаскесінің орналасқан жері: Өтеген батыр ауылы, Титов көшесі № 16, "Алматы облысы білім басқармасының Іле ауданы бойынша білім бөлімі" мемлекеттік мекемесінің "№ 7 орта мектеп" мемлекеттік коммуналдық мекемесі.</w:t>
      </w:r>
    </w:p>
    <w:bookmarkEnd w:id="52"/>
    <w:bookmarkStart w:name="z56" w:id="53"/>
    <w:p>
      <w:pPr>
        <w:spacing w:after="0"/>
        <w:ind w:left="0"/>
        <w:jc w:val="both"/>
      </w:pPr>
      <w:r>
        <w:rPr>
          <w:rFonts w:ascii="Times New Roman"/>
          <w:b w:val="false"/>
          <w:i w:val="false"/>
          <w:color w:val="000000"/>
          <w:sz w:val="28"/>
        </w:rPr>
        <w:t>
      Сайлау учаскесінің шекаралары: Өтеген батыр ауылы:</w:t>
      </w:r>
    </w:p>
    <w:bookmarkEnd w:id="53"/>
    <w:bookmarkStart w:name="z57" w:id="54"/>
    <w:p>
      <w:pPr>
        <w:spacing w:after="0"/>
        <w:ind w:left="0"/>
        <w:jc w:val="both"/>
      </w:pPr>
      <w:r>
        <w:rPr>
          <w:rFonts w:ascii="Times New Roman"/>
          <w:b w:val="false"/>
          <w:i w:val="false"/>
          <w:color w:val="000000"/>
          <w:sz w:val="28"/>
        </w:rPr>
        <w:t xml:space="preserve">
      Абай көшесі № 18, 18 А, 21, 21 В, 23 А, 23 Г, 23 Д, 23 Е, 25, 25А, 27, 27А, 27 Б; </w:t>
      </w:r>
    </w:p>
    <w:bookmarkEnd w:id="54"/>
    <w:p>
      <w:pPr>
        <w:spacing w:after="0"/>
        <w:ind w:left="0"/>
        <w:jc w:val="both"/>
      </w:pPr>
      <w:r>
        <w:rPr>
          <w:rFonts w:ascii="Times New Roman"/>
          <w:b w:val="false"/>
          <w:i w:val="false"/>
          <w:color w:val="000000"/>
          <w:sz w:val="28"/>
        </w:rPr>
        <w:t>
      С. Сейфуллин көшесі 1, 2, 2 Б, 2 В, 2 Г, 3, 3Б, 4, 4 В, 6, 7, 7 А, 8, 8 А, 8 Б, 9, 10, 12, 14, 15, 16, 17, 18, 19, 20, 20 А, 20 Б, 21, 21 А, 22, 23, 24 Б, 25, 26, 27, 28, 29, 30, 31, 32, 33, 34, 34 А, 35, 36, 37, 38, 39, 40, 40 А, 41, 42, 42А, 42Б, 43, 44, 45, 46, 46 А, 46 Б, 46 В, 47, 48, 49, 50, 50 Д, 51, 52, 54, 54 А, 55, 56, 58, 60, 62, 62А, 62Б, 62 В, 64, 66, 67; Титов көшесі № 22/5, 23, 23А, 25, 27, 27А, 27Б, 29, 29А, 29 Б, 29 Е;</w:t>
      </w:r>
    </w:p>
    <w:p>
      <w:pPr>
        <w:spacing w:after="0"/>
        <w:ind w:left="0"/>
        <w:jc w:val="both"/>
      </w:pPr>
      <w:r>
        <w:rPr>
          <w:rFonts w:ascii="Times New Roman"/>
          <w:b w:val="false"/>
          <w:i w:val="false"/>
          <w:color w:val="000000"/>
          <w:sz w:val="28"/>
        </w:rPr>
        <w:t>
      № 352 сайлау учаскесі мынадай редакцияда жазылсын:</w:t>
      </w:r>
    </w:p>
    <w:p>
      <w:pPr>
        <w:spacing w:after="0"/>
        <w:ind w:left="0"/>
        <w:jc w:val="both"/>
      </w:pPr>
      <w:r>
        <w:rPr>
          <w:rFonts w:ascii="Times New Roman"/>
          <w:b w:val="false"/>
          <w:i w:val="false"/>
          <w:color w:val="000000"/>
          <w:sz w:val="28"/>
        </w:rPr>
        <w:t>
      Сайлау учаскесінің орналасқан жері: Өтеген батыр ауылы, Титов көшесі № 24, "Алматы облысы білім басқармасының Іле ауданының білім бөлімі" мемлекеттік мекемесі.</w:t>
      </w:r>
    </w:p>
    <w:p>
      <w:pPr>
        <w:spacing w:after="0"/>
        <w:ind w:left="0"/>
        <w:jc w:val="both"/>
      </w:pPr>
      <w:r>
        <w:rPr>
          <w:rFonts w:ascii="Times New Roman"/>
          <w:b w:val="false"/>
          <w:i w:val="false"/>
          <w:color w:val="000000"/>
          <w:sz w:val="28"/>
        </w:rPr>
        <w:t>
      Сайлау учаскесінің шекаралары: Өтеген батыр ауылы:</w:t>
      </w:r>
    </w:p>
    <w:p>
      <w:pPr>
        <w:spacing w:after="0"/>
        <w:ind w:left="0"/>
        <w:jc w:val="both"/>
      </w:pPr>
      <w:r>
        <w:rPr>
          <w:rFonts w:ascii="Times New Roman"/>
          <w:b w:val="false"/>
          <w:i w:val="false"/>
          <w:color w:val="000000"/>
          <w:sz w:val="28"/>
        </w:rPr>
        <w:t>
      Вильгельм Витковский көшесі; Титов көшесі № 30, 30А, 30В, 30Д, 31, 32, 32А, 33; 33А, 33Д, 34, 35, 35А, 35Б, 36, 37А, 38, 39А, 39Б, 40, 41, 41Б, 41В, 41Г, 42, 43С, 44, 45, 45А, 46, 47, 47А, 48, 48А, 50, 51, 52, 53, 53 А, 55, 56, 57, 58, 59, 60, 61, 62, 63, 64, 65, 66, 67,68, 69, 70, 71, 72, 73, 74, 75, 76, 77, 78, 79, 80, 81, 81А, 2, 83, 84, 85, 85А, 86, 87, 87 А, 89, 89 А, 91, 93, 93 А, 95, 97, 98, 98А, 98Б, 98Г (жеке сектор); Титов көшесі № 24, 24А, 24Б, 26, № 26 А, 28, 28А, 28Б, 43; Ю. Гагарин көшесі № 1, 1 А, 1 Б, 2, 2А, 2Д, 3, 3А, 3 Б.</w:t>
      </w:r>
    </w:p>
    <w:p>
      <w:pPr>
        <w:spacing w:after="0"/>
        <w:ind w:left="0"/>
        <w:jc w:val="both"/>
      </w:pPr>
      <w:r>
        <w:rPr>
          <w:rFonts w:ascii="Times New Roman"/>
          <w:b w:val="false"/>
          <w:i w:val="false"/>
          <w:color w:val="000000"/>
          <w:sz w:val="28"/>
        </w:rPr>
        <w:t>
      № 353 сайлау учаскесі мынадай редакцияда жазылсын:</w:t>
      </w:r>
    </w:p>
    <w:p>
      <w:pPr>
        <w:spacing w:after="0"/>
        <w:ind w:left="0"/>
        <w:jc w:val="both"/>
      </w:pPr>
      <w:r>
        <w:rPr>
          <w:rFonts w:ascii="Times New Roman"/>
          <w:b w:val="false"/>
          <w:i w:val="false"/>
          <w:color w:val="000000"/>
          <w:sz w:val="28"/>
        </w:rPr>
        <w:t>
      Сайлау учаскесінің орналасқан жері: Өтеген батыр ауылы, Титов көшесі № 16 Д, "Алматы облысы білім басқармасының Іле ауданы бойынша білім бөлімі" мемлекеттік мекемесінің "№ 38 мектеп-гимназия" мемлекеттік коммуналдық мекемесі.</w:t>
      </w:r>
    </w:p>
    <w:p>
      <w:pPr>
        <w:spacing w:after="0"/>
        <w:ind w:left="0"/>
        <w:jc w:val="both"/>
      </w:pPr>
      <w:r>
        <w:rPr>
          <w:rFonts w:ascii="Times New Roman"/>
          <w:b w:val="false"/>
          <w:i w:val="false"/>
          <w:color w:val="000000"/>
          <w:sz w:val="28"/>
        </w:rPr>
        <w:t>
      Сайлау учаскесінің шекаралары: Өтеген батыр ауылы:</w:t>
      </w:r>
    </w:p>
    <w:p>
      <w:pPr>
        <w:spacing w:after="0"/>
        <w:ind w:left="0"/>
        <w:jc w:val="both"/>
      </w:pPr>
      <w:r>
        <w:rPr>
          <w:rFonts w:ascii="Times New Roman"/>
          <w:b w:val="false"/>
          <w:i w:val="false"/>
          <w:color w:val="000000"/>
          <w:sz w:val="28"/>
        </w:rPr>
        <w:t>
      Бауман көшесі; Гоголь көшесі; С. Сейфуллин көшесі 68, 70, 72, 74, 74 А, 76, 76 А, 78, 78А, 80, 82, 84, 86, 86А, 88, 88 А, 90, 92, 92 А, 94, 94 А, 96, 96А, 98, 98 А, 100, 100 А, 102, 104, 104 А, 106, 108, 110, 112, 114, 116, 116 Б, 117, 118, 120, 122, 122 А, 124, 126, 126 А, 128, 128 А, 130, 130 А, 132, 134, 136, 138, 140, 142; Ю. Гагарин көшесі № 4, 4 А, 5, 5 А, 6, 7, 8, 8А, 8Б, 9, 10, 11, 11А, 12, 12А, 12Б, 12Г, 13, 13 А;</w:t>
      </w:r>
    </w:p>
    <w:bookmarkStart w:name="z67" w:id="55"/>
    <w:p>
      <w:pPr>
        <w:spacing w:after="0"/>
        <w:ind w:left="0"/>
        <w:jc w:val="both"/>
      </w:pPr>
      <w:r>
        <w:rPr>
          <w:rFonts w:ascii="Times New Roman"/>
          <w:b w:val="false"/>
          <w:i w:val="false"/>
          <w:color w:val="000000"/>
          <w:sz w:val="28"/>
        </w:rPr>
        <w:t>
      № 354 сайлау учаскесі мынадай редакцияда жазылсын:</w:t>
      </w:r>
    </w:p>
    <w:bookmarkEnd w:id="55"/>
    <w:bookmarkStart w:name="z68" w:id="56"/>
    <w:p>
      <w:pPr>
        <w:spacing w:after="0"/>
        <w:ind w:left="0"/>
        <w:jc w:val="both"/>
      </w:pPr>
      <w:r>
        <w:rPr>
          <w:rFonts w:ascii="Times New Roman"/>
          <w:b w:val="false"/>
          <w:i w:val="false"/>
          <w:color w:val="000000"/>
          <w:sz w:val="28"/>
        </w:rPr>
        <w:t>
       "Сайлау учаскесінің орналасқан жері: Өтеген батыр ауылы, Титов көшесі № 24, "Алматы облысы білім басқармасының Іле ауданының білім бөлімі" мемлекеттік мекемесі.</w:t>
      </w:r>
    </w:p>
    <w:bookmarkEnd w:id="56"/>
    <w:bookmarkStart w:name="z69" w:id="57"/>
    <w:p>
      <w:pPr>
        <w:spacing w:after="0"/>
        <w:ind w:left="0"/>
        <w:jc w:val="both"/>
      </w:pPr>
      <w:r>
        <w:rPr>
          <w:rFonts w:ascii="Times New Roman"/>
          <w:b w:val="false"/>
          <w:i w:val="false"/>
          <w:color w:val="000000"/>
          <w:sz w:val="28"/>
        </w:rPr>
        <w:t>
      Сайлау учаскесінің шекаралары: Өтеген батыр ауылы:</w:t>
      </w:r>
    </w:p>
    <w:bookmarkEnd w:id="57"/>
    <w:bookmarkStart w:name="z70" w:id="58"/>
    <w:p>
      <w:pPr>
        <w:spacing w:after="0"/>
        <w:ind w:left="0"/>
        <w:jc w:val="both"/>
      </w:pPr>
      <w:r>
        <w:rPr>
          <w:rFonts w:ascii="Times New Roman"/>
          <w:b w:val="false"/>
          <w:i w:val="false"/>
          <w:color w:val="000000"/>
          <w:sz w:val="28"/>
        </w:rPr>
        <w:t>
      А. Пушкин көшесі; В. Терешкова көшесі; Жерұйық көшесі; Масанчи көшесі; М. Лермонтов көшесі; Н. Некрасов көшесі; Титов көшесі 49, 88; Ю. Гагарин көшесі № 14, 14 А, 15, 17, 18/3, 19, 20, 21, 22, 23, 24, 25, 26, 27, 28, 30, 32, 34, 80; бау-бақша серіктестігінің тұтыну кооперативі: Тростинка; бау-бақша серіктестігінің тұтыну кооперативі: Урожай.";</w:t>
      </w:r>
    </w:p>
    <w:bookmarkEnd w:id="58"/>
    <w:bookmarkStart w:name="z94" w:id="59"/>
    <w:p>
      <w:pPr>
        <w:spacing w:after="0"/>
        <w:ind w:left="0"/>
        <w:jc w:val="both"/>
      </w:pPr>
      <w:r>
        <w:rPr>
          <w:rFonts w:ascii="Times New Roman"/>
          <w:b w:val="false"/>
          <w:i w:val="false"/>
          <w:color w:val="000000"/>
          <w:sz w:val="28"/>
        </w:rPr>
        <w:t>
      № 355 сайлау учаскесі:</w:t>
      </w:r>
    </w:p>
    <w:bookmarkEnd w:id="59"/>
    <w:bookmarkStart w:name="z95" w:id="60"/>
    <w:p>
      <w:pPr>
        <w:spacing w:after="0"/>
        <w:ind w:left="0"/>
        <w:jc w:val="both"/>
      </w:pPr>
      <w:r>
        <w:rPr>
          <w:rFonts w:ascii="Times New Roman"/>
          <w:b w:val="false"/>
          <w:i w:val="false"/>
          <w:color w:val="000000"/>
          <w:sz w:val="28"/>
        </w:rPr>
        <w:t>
      "Сайлау учаскесінің орналасқан жері: Өтеген батыр ауылы, Қ. Рысқұлбеков көшесі № 38, "Алматы облысы білім басқармасының Іле ауданы бойынша білім бөлімі" мемлекеттік мекемесінің "№ 24 лицей" мемлекеттік коммуналдық мекемесі.</w:t>
      </w:r>
    </w:p>
    <w:bookmarkEnd w:id="60"/>
    <w:bookmarkStart w:name="z96" w:id="61"/>
    <w:p>
      <w:pPr>
        <w:spacing w:after="0"/>
        <w:ind w:left="0"/>
        <w:jc w:val="both"/>
      </w:pPr>
      <w:r>
        <w:rPr>
          <w:rFonts w:ascii="Times New Roman"/>
          <w:b w:val="false"/>
          <w:i w:val="false"/>
          <w:color w:val="000000"/>
          <w:sz w:val="28"/>
        </w:rPr>
        <w:t>
      Сайлау учаскесінің шекаралары: Өтеген батыр ауылы:</w:t>
      </w:r>
    </w:p>
    <w:bookmarkEnd w:id="61"/>
    <w:bookmarkStart w:name="z97" w:id="62"/>
    <w:p>
      <w:pPr>
        <w:spacing w:after="0"/>
        <w:ind w:left="0"/>
        <w:jc w:val="both"/>
      </w:pPr>
      <w:r>
        <w:rPr>
          <w:rFonts w:ascii="Times New Roman"/>
          <w:b w:val="false"/>
          <w:i w:val="false"/>
          <w:color w:val="000000"/>
          <w:sz w:val="28"/>
        </w:rPr>
        <w:t>
      Қ. Рысқұлбеков көшесі; Рахымбаев көшесі; Сартай батыр көшесі; Сәмен батыр көшесі.";</w:t>
      </w:r>
    </w:p>
    <w:bookmarkEnd w:id="62"/>
    <w:bookmarkStart w:name="z98" w:id="63"/>
    <w:p>
      <w:pPr>
        <w:spacing w:after="0"/>
        <w:ind w:left="0"/>
        <w:jc w:val="both"/>
      </w:pPr>
      <w:r>
        <w:rPr>
          <w:rFonts w:ascii="Times New Roman"/>
          <w:b w:val="false"/>
          <w:i w:val="false"/>
          <w:color w:val="000000"/>
          <w:sz w:val="28"/>
        </w:rPr>
        <w:t>
      № 356 сайлау учаскесі мынадай редакцияда жазылсын:</w:t>
      </w:r>
    </w:p>
    <w:bookmarkEnd w:id="63"/>
    <w:bookmarkStart w:name="z72" w:id="64"/>
    <w:p>
      <w:pPr>
        <w:spacing w:after="0"/>
        <w:ind w:left="0"/>
        <w:jc w:val="both"/>
      </w:pPr>
      <w:r>
        <w:rPr>
          <w:rFonts w:ascii="Times New Roman"/>
          <w:b w:val="false"/>
          <w:i w:val="false"/>
          <w:color w:val="000000"/>
          <w:sz w:val="28"/>
        </w:rPr>
        <w:t>
      Сайлау учаскесінің орналасқан жері: Кенен Әзірбаев ауылы, Егемендік көшесі № 103 А, "Волковгеология" акционерлік қоғамының филиалы "Өндірістік-техникалық қамсыздандыру және жинақтау басқармасы".</w:t>
      </w:r>
    </w:p>
    <w:bookmarkEnd w:id="64"/>
    <w:bookmarkStart w:name="z73" w:id="65"/>
    <w:p>
      <w:pPr>
        <w:spacing w:after="0"/>
        <w:ind w:left="0"/>
        <w:jc w:val="both"/>
      </w:pPr>
      <w:r>
        <w:rPr>
          <w:rFonts w:ascii="Times New Roman"/>
          <w:b w:val="false"/>
          <w:i w:val="false"/>
          <w:color w:val="000000"/>
          <w:sz w:val="28"/>
        </w:rPr>
        <w:t>
      Сайлау учаскесінің шекаралары: Покровка ауылы:</w:t>
      </w:r>
    </w:p>
    <w:bookmarkEnd w:id="65"/>
    <w:bookmarkStart w:name="z74" w:id="66"/>
    <w:p>
      <w:pPr>
        <w:spacing w:after="0"/>
        <w:ind w:left="0"/>
        <w:jc w:val="both"/>
      </w:pPr>
      <w:r>
        <w:rPr>
          <w:rFonts w:ascii="Times New Roman"/>
          <w:b w:val="false"/>
          <w:i w:val="false"/>
          <w:color w:val="000000"/>
          <w:sz w:val="28"/>
        </w:rPr>
        <w:t>
      Ақтамберді жырау көшесі;</w:t>
      </w:r>
    </w:p>
    <w:bookmarkEnd w:id="66"/>
    <w:bookmarkStart w:name="z75" w:id="67"/>
    <w:p>
      <w:pPr>
        <w:spacing w:after="0"/>
        <w:ind w:left="0"/>
        <w:jc w:val="both"/>
      </w:pPr>
      <w:r>
        <w:rPr>
          <w:rFonts w:ascii="Times New Roman"/>
          <w:b w:val="false"/>
          <w:i w:val="false"/>
          <w:color w:val="000000"/>
          <w:sz w:val="28"/>
        </w:rPr>
        <w:t>
      Алматы көшесі № 121, 121 А, 121 Б, 121В, 122, 123, 124, 125, 125 А, 126, 127, 128, 129, 130, 131, 132, 133, 134, 135, 136, 137, 137А, 137 А/1, 137 А/2, 137 Б, 137 В, 138, 139, 140, 141, 142, 143, 144, 144 А, 145, 145 А, 146, 147, 148, 148 А, 148 Б, 149, 149 А, 150, 151, 152, 153, 153 А, 154, 154А, 155, 156, 157, 158, 159, 160, 160 А, 161, 162, 163, 163 А, 164, 164 А, 164 Б, 165, 166, 167, 167А, 168, 169, 169 А, 169 Б, 170, 170 А, 171, 171 А, 172, 172 А, 173, 174, 175, 176, 177, 178, 179, 180, 181, 182, 183, 184, 185, 186, 186 А, 187, 188, 189, 190, 190А, 191, 192, 193, 194, 195, 195 А, 196, 196 А, 196Б, 197, 198, 199, 200, 200 А, 201, 202, 202А, 203, 204, 204А, 205, 206, 207, 208, 209, 210, 211, 212, 212Б, 213, 214, 215, 216, 217, 217Б, 218, 219, 219 А, 220, 221, 222, 224, 225, 226, 227, 228, 229, 230, 231, 232, 233, 234, 235, 236, 237, 238, 239, 240, 241, 241А, 242, 243, 243А, 244, 245, 246, 247, 248, 250, 250А, 252, 254, 256, 258, 260, 262, 264, 266, 268, 268А, 270, 272, 274, 276, 278, 280, 282, 284, 286, 288; Байқоңыр көшесі; Бейбітшілік көшесі; Біржан сал көшесі; Доспамбет жырау көшесі; Достық көшесі; Егемендік көшесі № 61, 61 А, 62, 63, 64, 65, 66, 67, 68, 69, 70, 71, 72, 72 А, 73, 74, 75, 76, 77, 78, 79, 80, 81, 82, 83, 84, 85, 86, 87, 88, 90, 91, 92, 93, 94, 94 А, 95, 96, 97, 98, 98А, 99, 99 А, 100, 100 А, 101, 102, 103, 104, 105, 105А, 105 Б, 106, 107, 108, 109, 110, 111, 112, 113, 114, 115, 116, 118, 120, 120 А, 122, 124, 126, 128, 128А; Кенесары хан көшесі 96, 97, 98, 99, 100, 101, 101А, 102 А, 103, 103А, 104, 105, 106, 107, 108, 108 А, 108 Б, 109, 109 А, 110, 110 А, 111, 112, 113, 113 А, 114, 114А, 115, 116, 117, 118, 119, 120, 120А, 121, 121 А, 122, 123, 123 А, 124, 125, 125А, 126, 127, 127 А, 128, 129, 129 А, 129Б, 129В, 130, 131, 132, 132 А, 133, 134, 135, 135 Б, 136, 137, 137А, 138, 139, 140, 140А, 141, 142, 143, 144, 145, 146, 147, 148, 149, 149А, 150, 151, 151 А, 152, 153, 154, 155, 156, 157, 158, 158А, 159, 160, 161, 161А, 162, 163, 164, 166, 167, 168, 169В, 171, 172, 173, 174, 175, 176, 199; Қожаберген жырау көшесі; Тұрғанбек Қатаев көшесі; Үмбетей жырау көшесі; Шұғыла көшесі; бау-бақша серіктестігі тұтыну кооперативі: РВ-90.</w:t>
      </w:r>
    </w:p>
    <w:bookmarkEnd w:id="67"/>
    <w:bookmarkStart w:name="z76" w:id="68"/>
    <w:p>
      <w:pPr>
        <w:spacing w:after="0"/>
        <w:ind w:left="0"/>
        <w:jc w:val="both"/>
      </w:pPr>
      <w:r>
        <w:rPr>
          <w:rFonts w:ascii="Times New Roman"/>
          <w:b w:val="false"/>
          <w:i w:val="false"/>
          <w:color w:val="000000"/>
          <w:sz w:val="28"/>
        </w:rPr>
        <w:t>
      № 357 сайлау учаскесі мынадай редакцияда жазылсын:</w:t>
      </w:r>
    </w:p>
    <w:bookmarkEnd w:id="68"/>
    <w:bookmarkStart w:name="z77" w:id="69"/>
    <w:p>
      <w:pPr>
        <w:spacing w:after="0"/>
        <w:ind w:left="0"/>
        <w:jc w:val="both"/>
      </w:pPr>
      <w:r>
        <w:rPr>
          <w:rFonts w:ascii="Times New Roman"/>
          <w:b w:val="false"/>
          <w:i w:val="false"/>
          <w:color w:val="000000"/>
          <w:sz w:val="28"/>
        </w:rPr>
        <w:t xml:space="preserve">
      Сайлау учаскесінің орналасқан жері: Кенен Әзірбаев ауылы, Алматы көшесі № 84, "Іле ауданының құрылыс бөлімі" мемлекеттік мекемесі. </w:t>
      </w:r>
    </w:p>
    <w:bookmarkEnd w:id="69"/>
    <w:bookmarkStart w:name="z78" w:id="70"/>
    <w:p>
      <w:pPr>
        <w:spacing w:after="0"/>
        <w:ind w:left="0"/>
        <w:jc w:val="both"/>
      </w:pPr>
      <w:r>
        <w:rPr>
          <w:rFonts w:ascii="Times New Roman"/>
          <w:b w:val="false"/>
          <w:i w:val="false"/>
          <w:color w:val="000000"/>
          <w:sz w:val="28"/>
        </w:rPr>
        <w:t>
      Сайлау учаскесінің шекаралары: Кенен Әзірбаев ауылы:</w:t>
      </w:r>
    </w:p>
    <w:bookmarkEnd w:id="70"/>
    <w:bookmarkStart w:name="z79" w:id="71"/>
    <w:p>
      <w:pPr>
        <w:spacing w:after="0"/>
        <w:ind w:left="0"/>
        <w:jc w:val="both"/>
      </w:pPr>
      <w:r>
        <w:rPr>
          <w:rFonts w:ascii="Times New Roman"/>
          <w:b w:val="false"/>
          <w:i w:val="false"/>
          <w:color w:val="000000"/>
          <w:sz w:val="28"/>
        </w:rPr>
        <w:t>
      Алматы көшесі № 1, 2, 3, 4, 5, 6, 6А, 7, 8, 8В, 9, 9Б, 10, 11, 12, 13, 14, 14 А, 15, 15А, 15Б, 16, 17, 18А, 19, 19А, 20, 21, 22, 22Д, 23, 24, 24А, 25, 26, 26Б, 27, 28, 29, 30, 30 А, 31, 31А, 32, 33, 34, 35, 36, 37, 38, 38А, 39, 40, 41, 41А, 42, 42 А, 43, 43 Б, 44 А, 45, 46, 47, 48, 49, 50, 51, 51 А, 51 В, 52, 52 А, 53, 53 А, 53Б, 53В, 53Г, 54, 55, 56, 57, 58, 58 А, 59, 59А, 59В, 60, 61, 62, 63, 63Б, 64, 65, 65А, 66, 68, 68А, 69, 70, 72, 72 А, 74, 75, 75А, 76, 76 А, 76Б, 77, 77 А, 77Б, 77 В, 78, 78 А, 79, 79А, 80, 80 А, 80 Б, 81, 82, 82А, 82Б, 83, 83 А, 83 В, 83 Д, 84, 85, 85В, 86, 86 Б, 87, 88, 89, 90, 91, 92, 93, 94, 95, 95 А, 97, 98, 99, 100, 101, 101А, 102, 103, 103 А, 104, 105, 106, 107, 107А, 108, 109, 110, 111, 111А, 113, 114, 115, 116, 117, 118, 118А, 118Б, 119, 119Б, 119 В, 119 А, 120; Асанқайғы жырау көшесі; Бәйтерек көшесі; Егемендік көшесі № 1, 1 А, 2, 3, 4, 4 А, 5, 5 А, 5Г, 6, 7, 8, 8 А, 9, 10, 11, 11Е, 12, 13 А, 14, 15, 16, 17, 18, 19 В, 20, 21, 22, 23, 24, 25, 27, 28, 29, 29 А, 30, 31, 32, 32 А, 34, 35, 36, 37, 38, 39, 40, 41, 43, 44, 45, 45 А, 46, 47, 48, 49, 49 А, 50, 51, 52, 52А, 53, 54, 54 А, 55, 56, 57, 58, 59, 60; Кенесары хан көшесі 1, 1А, 1 В, 1 Б, 1Д, 1Г, 1Е, 1Л, 2, 2А, 2Б, 3, 3А, 3Б, 3В, 3Г, 3Д, 3Е, 4, 4А, 5, 5В, 5Г, 6, 6Б, 6В, 6Г, 7, 7А, 7Д, 8, 9, 9А, 9Г, 9С, 10, 10А, 10Б, 10Д, 10В, 11, 11А, 11Б, 11В, 12, 12А, 12Б, 12В, 12М, 13, 13Б, 14, 14Б, 15, 15Б, 16, 16А, 16Б, 17, 18, 19, 19 А, 19Б, 20, 21, 22, 22 А, 22 Б, 22 В, 22 Г, 22 К, 23, 23 А, 24, 24 А, 24Б, 24В, 24Г, 24 Е, 24Д, 24К, 24Э, 25, 25А, 25Б, 25 Д, 26, 26 А, 27, 27А, 28, 29, 30, 31, 32, 33, 34, 35, 36, 37, 38, 39, 39 А, 40, 41, 41 В, 42, 43, 43 А, 43 Б, 45, 45 А, 45Б, 46, 46 А, 47, 48, 8А, 49, 50, 51, 52, 53, 54, 55, 56, 57, 58, 59,60, 61, 62, 63, 64, 65, 66, 67, 68, 69, 70, 71, 72, 73, 73А, 74, 75, 76, 77, 77 А, 78, 79, 79А, 80, 81, 82, 82А, 83, 84, 85, 85А, 86, 87, 87 А, 88, 89, 90, 91, 92, 93, 94, 94 А, 95; Құрманғазы көшесі; Мичурин көшесі; Сүйінбай жырау көшесі.";</w:t>
      </w:r>
    </w:p>
    <w:bookmarkEnd w:id="71"/>
    <w:bookmarkStart w:name="z109" w:id="72"/>
    <w:p>
      <w:pPr>
        <w:spacing w:after="0"/>
        <w:ind w:left="0"/>
        <w:jc w:val="both"/>
      </w:pPr>
      <w:r>
        <w:rPr>
          <w:rFonts w:ascii="Times New Roman"/>
          <w:b w:val="false"/>
          <w:i w:val="false"/>
          <w:color w:val="000000"/>
          <w:sz w:val="28"/>
        </w:rPr>
        <w:t>
      № 358 сайлау учаскесі:</w:t>
      </w:r>
    </w:p>
    <w:bookmarkEnd w:id="72"/>
    <w:bookmarkStart w:name="z110" w:id="73"/>
    <w:p>
      <w:pPr>
        <w:spacing w:after="0"/>
        <w:ind w:left="0"/>
        <w:jc w:val="both"/>
      </w:pPr>
      <w:r>
        <w:rPr>
          <w:rFonts w:ascii="Times New Roman"/>
          <w:b w:val="false"/>
          <w:i w:val="false"/>
          <w:color w:val="000000"/>
          <w:sz w:val="28"/>
        </w:rPr>
        <w:t>
      "Сайлау учаскесінің орналасқан жері: Өтеген батыр ауылы, Қ. Рысқұлбеков көшесі № 38, "Алматы облысы білім басқармасының Іле ауданы бойынша білім бөлімі" мемлекеттік мекемесінің "№ 24 лицей" мемлекеттік коммуналдық мекемесі, сол қанат.</w:t>
      </w:r>
    </w:p>
    <w:bookmarkEnd w:id="73"/>
    <w:bookmarkStart w:name="z111" w:id="74"/>
    <w:p>
      <w:pPr>
        <w:spacing w:after="0"/>
        <w:ind w:left="0"/>
        <w:jc w:val="both"/>
      </w:pPr>
      <w:r>
        <w:rPr>
          <w:rFonts w:ascii="Times New Roman"/>
          <w:b w:val="false"/>
          <w:i w:val="false"/>
          <w:color w:val="000000"/>
          <w:sz w:val="28"/>
        </w:rPr>
        <w:t>
      Сайлау учаскесінің шекаралары: Өтеген батыр ауылы:</w:t>
      </w:r>
    </w:p>
    <w:bookmarkEnd w:id="74"/>
    <w:bookmarkStart w:name="z112" w:id="75"/>
    <w:p>
      <w:pPr>
        <w:spacing w:after="0"/>
        <w:ind w:left="0"/>
        <w:jc w:val="both"/>
      </w:pPr>
      <w:r>
        <w:rPr>
          <w:rFonts w:ascii="Times New Roman"/>
          <w:b w:val="false"/>
          <w:i w:val="false"/>
          <w:color w:val="000000"/>
          <w:sz w:val="28"/>
        </w:rPr>
        <w:t>
      Абылай хана көшесі; Алибек Нұрқожа көшесі; Байболсын Жұматаев көшесі; Бекболат Әшекеев көшесі; Кеңес Алпысбаев көшесі; Бердібек Соқпақбаев көшесі; Қапал батыр көшесі; Нүсіпбек Исахметов көшесі; Ораз Жандосов көшесі; Сағат Әшімбаев көшесі; Төле би көшесі.";</w:t>
      </w:r>
    </w:p>
    <w:bookmarkEnd w:id="75"/>
    <w:bookmarkStart w:name="z113" w:id="76"/>
    <w:p>
      <w:pPr>
        <w:spacing w:after="0"/>
        <w:ind w:left="0"/>
        <w:jc w:val="both"/>
      </w:pPr>
      <w:r>
        <w:rPr>
          <w:rFonts w:ascii="Times New Roman"/>
          <w:b w:val="false"/>
          <w:i w:val="false"/>
          <w:color w:val="000000"/>
          <w:sz w:val="28"/>
        </w:rPr>
        <w:t>
      № 1045 сайлау учаскесі:</w:t>
      </w:r>
    </w:p>
    <w:bookmarkEnd w:id="76"/>
    <w:bookmarkStart w:name="z114" w:id="77"/>
    <w:p>
      <w:pPr>
        <w:spacing w:after="0"/>
        <w:ind w:left="0"/>
        <w:jc w:val="both"/>
      </w:pPr>
      <w:r>
        <w:rPr>
          <w:rFonts w:ascii="Times New Roman"/>
          <w:b w:val="false"/>
          <w:i w:val="false"/>
          <w:color w:val="000000"/>
          <w:sz w:val="28"/>
        </w:rPr>
        <w:t>
      "Сайлау учаскесінің орналасқан жері: Өтеген батыр ауылы, Қ. Рысқұлбеков көшесі № 38, "Алматы облысы білім басқармасының Іле ауданы бойынша білім бөлімі" мемлекеттік мекемесінің "№ 24 лицей" мемлекеттік коммуналдық мекемесі, оң қанат.</w:t>
      </w:r>
    </w:p>
    <w:bookmarkEnd w:id="77"/>
    <w:bookmarkStart w:name="z115" w:id="78"/>
    <w:p>
      <w:pPr>
        <w:spacing w:after="0"/>
        <w:ind w:left="0"/>
        <w:jc w:val="both"/>
      </w:pPr>
      <w:r>
        <w:rPr>
          <w:rFonts w:ascii="Times New Roman"/>
          <w:b w:val="false"/>
          <w:i w:val="false"/>
          <w:color w:val="000000"/>
          <w:sz w:val="28"/>
        </w:rPr>
        <w:t>
      Сайлау учаскесінің шекаралары: Өтеген батыр ауылы:</w:t>
      </w:r>
    </w:p>
    <w:bookmarkEnd w:id="78"/>
    <w:bookmarkStart w:name="z116" w:id="79"/>
    <w:p>
      <w:pPr>
        <w:spacing w:after="0"/>
        <w:ind w:left="0"/>
        <w:jc w:val="both"/>
      </w:pPr>
      <w:r>
        <w:rPr>
          <w:rFonts w:ascii="Times New Roman"/>
          <w:b w:val="false"/>
          <w:i w:val="false"/>
          <w:color w:val="000000"/>
          <w:sz w:val="28"/>
        </w:rPr>
        <w:t xml:space="preserve">
      Болашақ көшесі; Ғ. Мұстафин көшесі; Ғ. Мүсірепов көшесі; Достық көшесі; Д. Қонаев көшесі; Желтоқсан көшесі; Жетісу көшесі; Жібек жолы көшесі; Көкқайнар көшесі; Молодежная көшесі; Тәуелсіздік көшесі; </w:t>
      </w:r>
    </w:p>
    <w:bookmarkEnd w:id="79"/>
    <w:bookmarkStart w:name="z117" w:id="80"/>
    <w:p>
      <w:pPr>
        <w:spacing w:after="0"/>
        <w:ind w:left="0"/>
        <w:jc w:val="both"/>
      </w:pPr>
      <w:r>
        <w:rPr>
          <w:rFonts w:ascii="Times New Roman"/>
          <w:b w:val="false"/>
          <w:i w:val="false"/>
          <w:color w:val="000000"/>
          <w:sz w:val="28"/>
        </w:rPr>
        <w:t>
      Шұғыла көшесі; Ынтымақ көшесі; бау-бақша серіктестіктерінің тұтыну кооперативі: Лазурит.";</w:t>
      </w:r>
    </w:p>
    <w:bookmarkEnd w:id="80"/>
    <w:bookmarkStart w:name="z118" w:id="81"/>
    <w:p>
      <w:pPr>
        <w:spacing w:after="0"/>
        <w:ind w:left="0"/>
        <w:jc w:val="both"/>
      </w:pPr>
      <w:r>
        <w:rPr>
          <w:rFonts w:ascii="Times New Roman"/>
          <w:b w:val="false"/>
          <w:i w:val="false"/>
          <w:color w:val="000000"/>
          <w:sz w:val="28"/>
        </w:rPr>
        <w:t>
      № 1007 сайлау учаскесі:</w:t>
      </w:r>
    </w:p>
    <w:bookmarkEnd w:id="81"/>
    <w:bookmarkStart w:name="z119" w:id="82"/>
    <w:p>
      <w:pPr>
        <w:spacing w:after="0"/>
        <w:ind w:left="0"/>
        <w:jc w:val="both"/>
      </w:pPr>
      <w:r>
        <w:rPr>
          <w:rFonts w:ascii="Times New Roman"/>
          <w:b w:val="false"/>
          <w:i w:val="false"/>
          <w:color w:val="000000"/>
          <w:sz w:val="28"/>
        </w:rPr>
        <w:t>
      "Сайлау учаскесінің орналасқан жері: Өтеген батыр ауылы, Қ. Рысқұлбеков көшесі № 38, "Алматы облысы білім басқармасының Іле ауданы бойынша білім бөлімі" мемлекеттік мекемесінің "№ 24 лицей" мемлекеттік коммуналдық мекемесі, технология кабинеті.</w:t>
      </w:r>
    </w:p>
    <w:bookmarkEnd w:id="82"/>
    <w:bookmarkStart w:name="z120" w:id="83"/>
    <w:p>
      <w:pPr>
        <w:spacing w:after="0"/>
        <w:ind w:left="0"/>
        <w:jc w:val="both"/>
      </w:pPr>
      <w:r>
        <w:rPr>
          <w:rFonts w:ascii="Times New Roman"/>
          <w:b w:val="false"/>
          <w:i w:val="false"/>
          <w:color w:val="000000"/>
          <w:sz w:val="28"/>
        </w:rPr>
        <w:t>
      Сайлау учаскесінің шекаралары: Өтеген батыр ауылы:</w:t>
      </w:r>
    </w:p>
    <w:bookmarkEnd w:id="83"/>
    <w:bookmarkStart w:name="z121" w:id="84"/>
    <w:p>
      <w:pPr>
        <w:spacing w:after="0"/>
        <w:ind w:left="0"/>
        <w:jc w:val="both"/>
      </w:pPr>
      <w:r>
        <w:rPr>
          <w:rFonts w:ascii="Times New Roman"/>
          <w:b w:val="false"/>
          <w:i w:val="false"/>
          <w:color w:val="000000"/>
          <w:sz w:val="28"/>
        </w:rPr>
        <w:t>
      Тәуелсіздіктің 10 жылдығы көшесі; І. Жансүгіров көшесі; Гүлдер ықшам ауданы; Жастар көшесі; Исатай батыр көшесі; Конституция көшесі; Манас көшесі; Райымбек батыр көшесі; Т. Әубәкіров көшесі; Ш. Құлымбаев көшесі; Жауғаш Батыр көшесі.";</w:t>
      </w:r>
    </w:p>
    <w:bookmarkEnd w:id="84"/>
    <w:bookmarkStart w:name="z122" w:id="85"/>
    <w:p>
      <w:pPr>
        <w:spacing w:after="0"/>
        <w:ind w:left="0"/>
        <w:jc w:val="both"/>
      </w:pPr>
      <w:r>
        <w:rPr>
          <w:rFonts w:ascii="Times New Roman"/>
          <w:b w:val="false"/>
          <w:i w:val="false"/>
          <w:color w:val="000000"/>
          <w:sz w:val="28"/>
        </w:rPr>
        <w:t>
      № 985 сайлау учаскесі</w:t>
      </w:r>
    </w:p>
    <w:bookmarkEnd w:id="85"/>
    <w:bookmarkStart w:name="z123" w:id="86"/>
    <w:p>
      <w:pPr>
        <w:spacing w:after="0"/>
        <w:ind w:left="0"/>
        <w:jc w:val="both"/>
      </w:pPr>
      <w:r>
        <w:rPr>
          <w:rFonts w:ascii="Times New Roman"/>
          <w:b w:val="false"/>
          <w:i w:val="false"/>
          <w:color w:val="000000"/>
          <w:sz w:val="28"/>
        </w:rPr>
        <w:t>
      Сайлау учаскесінің орналасқан жері: Өтеген батыр ауылы, З.Батталханов көшесі № 12, Іле аудандық полиция басқармасының уақытша ұстау изоляторы.</w:t>
      </w:r>
    </w:p>
    <w:bookmarkEnd w:id="86"/>
    <w:bookmarkStart w:name="z124" w:id="87"/>
    <w:p>
      <w:pPr>
        <w:spacing w:after="0"/>
        <w:ind w:left="0"/>
        <w:jc w:val="both"/>
      </w:pPr>
      <w:r>
        <w:rPr>
          <w:rFonts w:ascii="Times New Roman"/>
          <w:b w:val="false"/>
          <w:i w:val="false"/>
          <w:color w:val="000000"/>
          <w:sz w:val="28"/>
        </w:rPr>
        <w:t>
      Сайлау учаскесінің шекаралары: Іле аудандық полиция басқармасының уақытша ұстау изоляторы.</w:t>
      </w:r>
    </w:p>
    <w:bookmarkEnd w:id="87"/>
    <w:bookmarkStart w:name="z125" w:id="88"/>
    <w:p>
      <w:pPr>
        <w:spacing w:after="0"/>
        <w:ind w:left="0"/>
        <w:jc w:val="both"/>
      </w:pPr>
      <w:r>
        <w:rPr>
          <w:rFonts w:ascii="Times New Roman"/>
          <w:b w:val="false"/>
          <w:i w:val="false"/>
          <w:color w:val="000000"/>
          <w:sz w:val="28"/>
        </w:rPr>
        <w:t>
      № 1046 сайлау учаскесі:</w:t>
      </w:r>
    </w:p>
    <w:bookmarkEnd w:id="88"/>
    <w:bookmarkStart w:name="z126" w:id="89"/>
    <w:p>
      <w:pPr>
        <w:spacing w:after="0"/>
        <w:ind w:left="0"/>
        <w:jc w:val="both"/>
      </w:pPr>
      <w:r>
        <w:rPr>
          <w:rFonts w:ascii="Times New Roman"/>
          <w:b w:val="false"/>
          <w:i w:val="false"/>
          <w:color w:val="000000"/>
          <w:sz w:val="28"/>
        </w:rPr>
        <w:t>
      "Сайлау учаскесінің орналасқан жері: Өтеген батыр ауылы, Титов көшесі № 6 Б, "Алматы облысы білім басқармасының Іле ауданы бойынша білім бөлімі" мемлекеттік мекемесінің "Қуат" балабақшасы мемлекеттік қазыналық кәсіпорыны.</w:t>
      </w:r>
    </w:p>
    <w:bookmarkEnd w:id="89"/>
    <w:bookmarkStart w:name="z127" w:id="90"/>
    <w:p>
      <w:pPr>
        <w:spacing w:after="0"/>
        <w:ind w:left="0"/>
        <w:jc w:val="both"/>
      </w:pPr>
      <w:r>
        <w:rPr>
          <w:rFonts w:ascii="Times New Roman"/>
          <w:b w:val="false"/>
          <w:i w:val="false"/>
          <w:color w:val="000000"/>
          <w:sz w:val="28"/>
        </w:rPr>
        <w:t>
      Сайлау учаскесінің шекаралары: Өтеген батыр ауылы:</w:t>
      </w:r>
    </w:p>
    <w:bookmarkEnd w:id="90"/>
    <w:bookmarkStart w:name="z128" w:id="91"/>
    <w:p>
      <w:pPr>
        <w:spacing w:after="0"/>
        <w:ind w:left="0"/>
        <w:jc w:val="both"/>
      </w:pPr>
      <w:r>
        <w:rPr>
          <w:rFonts w:ascii="Times New Roman"/>
          <w:b w:val="false"/>
          <w:i w:val="false"/>
          <w:color w:val="000000"/>
          <w:sz w:val="28"/>
        </w:rPr>
        <w:t>
      Алтын орда көшесі; Бейбітшілік көшесі; Бірлік көшесі; Есім хан көшесі; Жанибек хан көшесі; Жеңістің 60 жылдығы көшесі; Керей хан көшесі; Көктөбе көшесі; Қасым хан көшесі; Т. Рысқұлов көшесі; бау-бақша серіктестігі тұтыну кооперативі: Энергетический.";</w:t>
      </w:r>
    </w:p>
    <w:bookmarkEnd w:id="91"/>
    <w:bookmarkStart w:name="z129" w:id="92"/>
    <w:p>
      <w:pPr>
        <w:spacing w:after="0"/>
        <w:ind w:left="0"/>
        <w:jc w:val="both"/>
      </w:pPr>
      <w:r>
        <w:rPr>
          <w:rFonts w:ascii="Times New Roman"/>
          <w:b w:val="false"/>
          <w:i w:val="false"/>
          <w:color w:val="000000"/>
          <w:sz w:val="28"/>
        </w:rPr>
        <w:t>
      № 1016 сайлау учаскесі:</w:t>
      </w:r>
    </w:p>
    <w:bookmarkEnd w:id="92"/>
    <w:bookmarkStart w:name="z130" w:id="93"/>
    <w:p>
      <w:pPr>
        <w:spacing w:after="0"/>
        <w:ind w:left="0"/>
        <w:jc w:val="both"/>
      </w:pPr>
      <w:r>
        <w:rPr>
          <w:rFonts w:ascii="Times New Roman"/>
          <w:b w:val="false"/>
          <w:i w:val="false"/>
          <w:color w:val="000000"/>
          <w:sz w:val="28"/>
        </w:rPr>
        <w:t>
      "Сайлау учаскесінің орналасқан жері: Өтеген батыр ауылы, Титов көшесі № 30, "Алматы облысының денсаулық сақтау басқармасы" мемлекеттік мекемесінің шаруашылық жүргізу құқығындағы "Іле аудандық орталық ауруханасы" мемлекеттік коммуналдық кәсіпорны ғимаратында.</w:t>
      </w:r>
    </w:p>
    <w:bookmarkEnd w:id="93"/>
    <w:bookmarkStart w:name="z131" w:id="94"/>
    <w:p>
      <w:pPr>
        <w:spacing w:after="0"/>
        <w:ind w:left="0"/>
        <w:jc w:val="both"/>
      </w:pPr>
      <w:r>
        <w:rPr>
          <w:rFonts w:ascii="Times New Roman"/>
          <w:b w:val="false"/>
          <w:i w:val="false"/>
          <w:color w:val="000000"/>
          <w:sz w:val="28"/>
        </w:rPr>
        <w:t>
      Сайлау учаскесінің шекаралары: Өтеген батыр ауылы:</w:t>
      </w:r>
    </w:p>
    <w:bookmarkEnd w:id="94"/>
    <w:bookmarkStart w:name="z132" w:id="95"/>
    <w:p>
      <w:pPr>
        <w:spacing w:after="0"/>
        <w:ind w:left="0"/>
        <w:jc w:val="both"/>
      </w:pPr>
      <w:r>
        <w:rPr>
          <w:rFonts w:ascii="Times New Roman"/>
          <w:b w:val="false"/>
          <w:i w:val="false"/>
          <w:color w:val="000000"/>
          <w:sz w:val="28"/>
        </w:rPr>
        <w:t>
      "Алматы облысының денсаулық сақтау басқармасы" мемлекеттік мекемесінің шаруашылық жүргізу құқығындағы "Іле аудандық орталық ауруханасы" мемлекеттік коммуналдық кәсіпорны.";</w:t>
      </w:r>
    </w:p>
    <w:bookmarkEnd w:id="95"/>
    <w:bookmarkStart w:name="z133" w:id="96"/>
    <w:p>
      <w:pPr>
        <w:spacing w:after="0"/>
        <w:ind w:left="0"/>
        <w:jc w:val="both"/>
      </w:pPr>
      <w:r>
        <w:rPr>
          <w:rFonts w:ascii="Times New Roman"/>
          <w:b w:val="false"/>
          <w:i w:val="false"/>
          <w:color w:val="000000"/>
          <w:sz w:val="28"/>
        </w:rPr>
        <w:t>
      № 1017 сайлау учаскесі:</w:t>
      </w:r>
    </w:p>
    <w:bookmarkEnd w:id="96"/>
    <w:bookmarkStart w:name="z134" w:id="97"/>
    <w:p>
      <w:pPr>
        <w:spacing w:after="0"/>
        <w:ind w:left="0"/>
        <w:jc w:val="both"/>
      </w:pPr>
      <w:r>
        <w:rPr>
          <w:rFonts w:ascii="Times New Roman"/>
          <w:b w:val="false"/>
          <w:i w:val="false"/>
          <w:color w:val="000000"/>
          <w:sz w:val="28"/>
        </w:rPr>
        <w:t>
      "Сайлау учаскесінің орналасқан жері: Өтеген батыр ауылы, Қуат ықшам ауданы, Рахымбаев көшесі № 35, "Алматы облысының денсаулық сақтау басқармасы" мемлекеттік мекемесінің шаруашылық жүргізу құқығындағы "Облыстық балалар клиникалық ауруханасы" мемлекеттік коммуналдық кәсіпорны.</w:t>
      </w:r>
    </w:p>
    <w:bookmarkEnd w:id="97"/>
    <w:bookmarkStart w:name="z135" w:id="98"/>
    <w:p>
      <w:pPr>
        <w:spacing w:after="0"/>
        <w:ind w:left="0"/>
        <w:jc w:val="both"/>
      </w:pPr>
      <w:r>
        <w:rPr>
          <w:rFonts w:ascii="Times New Roman"/>
          <w:b w:val="false"/>
          <w:i w:val="false"/>
          <w:color w:val="000000"/>
          <w:sz w:val="28"/>
        </w:rPr>
        <w:t>
      Сайлау учаскесінің шекаралары: Өтеген батыр ауылы:</w:t>
      </w:r>
    </w:p>
    <w:bookmarkEnd w:id="98"/>
    <w:bookmarkStart w:name="z136" w:id="99"/>
    <w:p>
      <w:pPr>
        <w:spacing w:after="0"/>
        <w:ind w:left="0"/>
        <w:jc w:val="both"/>
      </w:pPr>
      <w:r>
        <w:rPr>
          <w:rFonts w:ascii="Times New Roman"/>
          <w:b w:val="false"/>
          <w:i w:val="false"/>
          <w:color w:val="000000"/>
          <w:sz w:val="28"/>
        </w:rPr>
        <w:t>
      "Алматы облысының денсаулық сақтау басқармасы" мемлекеттік мекемесінің шаруашылық жүргізу құқығындағы "Облыстық балалар клиникалық ауруханасы" мемлекеттік коммуналдық кәсіпорны.";</w:t>
      </w:r>
    </w:p>
    <w:bookmarkEnd w:id="99"/>
    <w:bookmarkStart w:name="z137" w:id="100"/>
    <w:p>
      <w:pPr>
        <w:spacing w:after="0"/>
        <w:ind w:left="0"/>
        <w:jc w:val="both"/>
      </w:pPr>
      <w:r>
        <w:rPr>
          <w:rFonts w:ascii="Times New Roman"/>
          <w:b w:val="false"/>
          <w:i w:val="false"/>
          <w:color w:val="000000"/>
          <w:sz w:val="28"/>
        </w:rPr>
        <w:t>
      № 1061 сайлау учаскесі мынадай редакцияда жазылсын:</w:t>
      </w:r>
    </w:p>
    <w:bookmarkEnd w:id="100"/>
    <w:bookmarkStart w:name="z81" w:id="101"/>
    <w:p>
      <w:pPr>
        <w:spacing w:after="0"/>
        <w:ind w:left="0"/>
        <w:jc w:val="both"/>
      </w:pPr>
      <w:r>
        <w:rPr>
          <w:rFonts w:ascii="Times New Roman"/>
          <w:b w:val="false"/>
          <w:i w:val="false"/>
          <w:color w:val="000000"/>
          <w:sz w:val="28"/>
        </w:rPr>
        <w:t>
       "Сайлау учаскесінің орналасқан жері: Өтеген батыр ауылы, Титов көшесі, № 16, "Алматы облысы білім басқармасының Іле ауданы бойынша білім бөлімі" мемлекеттік мекемесінің "№ 7 орта мектеп" мемлекеттік коммуналдық мекемесі;</w:t>
      </w:r>
    </w:p>
    <w:bookmarkEnd w:id="101"/>
    <w:bookmarkStart w:name="z82" w:id="102"/>
    <w:p>
      <w:pPr>
        <w:spacing w:after="0"/>
        <w:ind w:left="0"/>
        <w:jc w:val="both"/>
      </w:pPr>
      <w:r>
        <w:rPr>
          <w:rFonts w:ascii="Times New Roman"/>
          <w:b w:val="false"/>
          <w:i w:val="false"/>
          <w:color w:val="000000"/>
          <w:sz w:val="28"/>
        </w:rPr>
        <w:t>
      Сайлау учаскесінің шекаралары: Өтеген батыр ауылы:</w:t>
      </w:r>
    </w:p>
    <w:bookmarkEnd w:id="102"/>
    <w:bookmarkStart w:name="z83" w:id="103"/>
    <w:p>
      <w:pPr>
        <w:spacing w:after="0"/>
        <w:ind w:left="0"/>
        <w:jc w:val="both"/>
      </w:pPr>
      <w:r>
        <w:rPr>
          <w:rFonts w:ascii="Times New Roman"/>
          <w:b w:val="false"/>
          <w:i w:val="false"/>
          <w:color w:val="000000"/>
          <w:sz w:val="28"/>
        </w:rPr>
        <w:t>
      Абай көшесі 29, 29 А, 31, 31 А; М. Әуезов көшесі; Титова № 18, 19, 20, 20Д, 21, 22 көшесі.";</w:t>
      </w:r>
    </w:p>
    <w:bookmarkEnd w:id="103"/>
    <w:bookmarkStart w:name="z141" w:id="104"/>
    <w:p>
      <w:pPr>
        <w:spacing w:after="0"/>
        <w:ind w:left="0"/>
        <w:jc w:val="both"/>
      </w:pPr>
      <w:r>
        <w:rPr>
          <w:rFonts w:ascii="Times New Roman"/>
          <w:b w:val="false"/>
          <w:i w:val="false"/>
          <w:color w:val="000000"/>
          <w:sz w:val="28"/>
        </w:rPr>
        <w:t>
      № 1062 сайлау учаскесі мынадай редакцияда жазылсын:</w:t>
      </w:r>
    </w:p>
    <w:bookmarkEnd w:id="104"/>
    <w:bookmarkStart w:name="z142" w:id="105"/>
    <w:p>
      <w:pPr>
        <w:spacing w:after="0"/>
        <w:ind w:left="0"/>
        <w:jc w:val="both"/>
      </w:pPr>
      <w:r>
        <w:rPr>
          <w:rFonts w:ascii="Times New Roman"/>
          <w:b w:val="false"/>
          <w:i w:val="false"/>
          <w:color w:val="000000"/>
          <w:sz w:val="28"/>
        </w:rPr>
        <w:t>
      Сайлау учаскесінің орналасқан жері: Өтеген батыр ауылы, Қуат ықшам ауданы, Тәуелсіздіктің 10 жылдығы көшесі, № 32/1, "Нұрғиса Тілендиев атындағы аудандық мәдениет үйі" мемлекеттік коммуналдық мекемесі, оң қанаты.</w:t>
      </w:r>
    </w:p>
    <w:bookmarkEnd w:id="105"/>
    <w:bookmarkStart w:name="z143" w:id="106"/>
    <w:p>
      <w:pPr>
        <w:spacing w:after="0"/>
        <w:ind w:left="0"/>
        <w:jc w:val="both"/>
      </w:pPr>
      <w:r>
        <w:rPr>
          <w:rFonts w:ascii="Times New Roman"/>
          <w:b w:val="false"/>
          <w:i w:val="false"/>
          <w:color w:val="000000"/>
          <w:sz w:val="28"/>
        </w:rPr>
        <w:t>
      Сайлау учаскесінің шекаралары: Өтеген батыр ауылы:</w:t>
      </w:r>
    </w:p>
    <w:bookmarkEnd w:id="106"/>
    <w:bookmarkStart w:name="z144" w:id="107"/>
    <w:p>
      <w:pPr>
        <w:spacing w:after="0"/>
        <w:ind w:left="0"/>
        <w:jc w:val="both"/>
      </w:pPr>
      <w:r>
        <w:rPr>
          <w:rFonts w:ascii="Times New Roman"/>
          <w:b w:val="false"/>
          <w:i w:val="false"/>
          <w:color w:val="000000"/>
          <w:sz w:val="28"/>
        </w:rPr>
        <w:t>
      Астана көшесі, Т. Рысқұлов көшесі, Қуат ықшам ауданындағы атауы жоқ көшелер, Тәуелсіздік көшесі № 36/1, 34; Жаңа Қуат ықшам ауданының атауы жоқ көшелер.</w:t>
      </w:r>
    </w:p>
    <w:bookmarkEnd w:id="107"/>
    <w:bookmarkStart w:name="z145" w:id="108"/>
    <w:p>
      <w:pPr>
        <w:spacing w:after="0"/>
        <w:ind w:left="0"/>
        <w:jc w:val="both"/>
      </w:pPr>
      <w:r>
        <w:rPr>
          <w:rFonts w:ascii="Times New Roman"/>
          <w:b w:val="false"/>
          <w:i w:val="false"/>
          <w:color w:val="000000"/>
          <w:sz w:val="28"/>
        </w:rPr>
        <w:t>
      № 1063 сайлау учаскесі мынадай редакцияда жазылсын:</w:t>
      </w:r>
    </w:p>
    <w:bookmarkEnd w:id="108"/>
    <w:bookmarkStart w:name="z85" w:id="109"/>
    <w:p>
      <w:pPr>
        <w:spacing w:after="0"/>
        <w:ind w:left="0"/>
        <w:jc w:val="both"/>
      </w:pPr>
      <w:r>
        <w:rPr>
          <w:rFonts w:ascii="Times New Roman"/>
          <w:b w:val="false"/>
          <w:i w:val="false"/>
          <w:color w:val="000000"/>
          <w:sz w:val="28"/>
        </w:rPr>
        <w:t>
      Сайлау учаскесінің орналасқан жері: Өтеген батыр ауылы, Қуат ықшам ауданы, Тәуелсіздіктің 10 жылдығы көшесі, № 32/1, "Нұрғиса Тілендиев атындағы аудандық мәдениет үйі" мемлекеттік коммуналдық мекемесі, сол қанаты.</w:t>
      </w:r>
    </w:p>
    <w:bookmarkEnd w:id="109"/>
    <w:bookmarkStart w:name="z86" w:id="110"/>
    <w:p>
      <w:pPr>
        <w:spacing w:after="0"/>
        <w:ind w:left="0"/>
        <w:jc w:val="both"/>
      </w:pPr>
      <w:r>
        <w:rPr>
          <w:rFonts w:ascii="Times New Roman"/>
          <w:b w:val="false"/>
          <w:i w:val="false"/>
          <w:color w:val="000000"/>
          <w:sz w:val="28"/>
        </w:rPr>
        <w:t>
      Сайлау учаскесінің шекаралары: Қарасу ауылы:</w:t>
      </w:r>
    </w:p>
    <w:bookmarkEnd w:id="110"/>
    <w:bookmarkStart w:name="z87" w:id="111"/>
    <w:p>
      <w:pPr>
        <w:spacing w:after="0"/>
        <w:ind w:left="0"/>
        <w:jc w:val="both"/>
      </w:pPr>
      <w:r>
        <w:rPr>
          <w:rFonts w:ascii="Times New Roman"/>
          <w:b w:val="false"/>
          <w:i w:val="false"/>
          <w:color w:val="000000"/>
          <w:sz w:val="28"/>
        </w:rPr>
        <w:t>
      Квартал 1 көшесі, квартал 2 көшесі, квартал 3 көшесі, квартал 4 көшесі, квартал 5 көшесі, квартал 6 көшесі, квартал 7 көшесі, квартал 8 көшесі, Бірлік көшесі, Т.Рысқұлов көшесі, Қарасу ауылындағы атауы жоқ көшелер.</w:t>
      </w:r>
    </w:p>
    <w:bookmarkEnd w:id="111"/>
    <w:bookmarkStart w:name="z149" w:id="112"/>
    <w:p>
      <w:pPr>
        <w:spacing w:after="0"/>
        <w:ind w:left="0"/>
        <w:jc w:val="both"/>
      </w:pPr>
      <w:r>
        <w:rPr>
          <w:rFonts w:ascii="Times New Roman"/>
          <w:b w:val="false"/>
          <w:i w:val="false"/>
          <w:color w:val="000000"/>
          <w:sz w:val="28"/>
        </w:rPr>
        <w:t>
      № 359 сайлау учаскесі:</w:t>
      </w:r>
    </w:p>
    <w:bookmarkEnd w:id="112"/>
    <w:bookmarkStart w:name="z150" w:id="113"/>
    <w:p>
      <w:pPr>
        <w:spacing w:after="0"/>
        <w:ind w:left="0"/>
        <w:jc w:val="both"/>
      </w:pPr>
      <w:r>
        <w:rPr>
          <w:rFonts w:ascii="Times New Roman"/>
          <w:b w:val="false"/>
          <w:i w:val="false"/>
          <w:color w:val="000000"/>
          <w:sz w:val="28"/>
        </w:rPr>
        <w:t>
      Сайлау учаскесінің орналасқан жері: Байсерке ауылы, Көктем көшесі, № 39, "Алматы облысы білім басқармасының Іле ауданы бойынша білім бөлімі" мемлекеттік мекемесінің "Ақбота" бөбекжай-балабақшасы мемлекеттік қазыналық кәсіпорны.</w:t>
      </w:r>
    </w:p>
    <w:bookmarkEnd w:id="113"/>
    <w:bookmarkStart w:name="z151" w:id="114"/>
    <w:p>
      <w:pPr>
        <w:spacing w:after="0"/>
        <w:ind w:left="0"/>
        <w:jc w:val="both"/>
      </w:pPr>
      <w:r>
        <w:rPr>
          <w:rFonts w:ascii="Times New Roman"/>
          <w:b w:val="false"/>
          <w:i w:val="false"/>
          <w:color w:val="000000"/>
          <w:sz w:val="28"/>
        </w:rPr>
        <w:t>
      Сайлау учаскесінің шекаралары: Байсерке ауылы:</w:t>
      </w:r>
    </w:p>
    <w:bookmarkEnd w:id="114"/>
    <w:bookmarkStart w:name="z152" w:id="115"/>
    <w:p>
      <w:pPr>
        <w:spacing w:after="0"/>
        <w:ind w:left="0"/>
        <w:jc w:val="both"/>
      </w:pPr>
      <w:r>
        <w:rPr>
          <w:rFonts w:ascii="Times New Roman"/>
          <w:b w:val="false"/>
          <w:i w:val="false"/>
          <w:color w:val="000000"/>
          <w:sz w:val="28"/>
        </w:rPr>
        <w:t>
      Астана көшесі, УМР-2 көшесі, Ұлы дала көшесі, Қоңырөлең көшесі, Исатай Тайманов көшесі, Тоныкөк көшесі, Ер Еділ көшесі, Сәкен Сейфуллин көшесі, Әлия Молдағұлова көшесі, Сабыр Рахимов көшесі, бау-бақша серіктестігі тұтыну кооперативі: Вагонник, бау-бақша серіктестігі тұтыну кооперативі: Гудок, бау-бақша серіктестігі тұтыну кооперативі: Радуга, бау-бақша серіктестігі тұтыну кооперативі: Шығыс, бау-бақша серіктестігі тұтыну кооперативі: Железнодорожник, бау-бақша серіктестігі тұтыну кооперативі: Еңбек, бау-бақша серіктестігі тұтыну кооперативі: Жулдыз, бау-бақша серіктестігі тұтыну кооперативі: Удача, Нұрай жауапкершілігі шектеулі серіктестігі.</w:t>
      </w:r>
    </w:p>
    <w:bookmarkEnd w:id="115"/>
    <w:bookmarkStart w:name="z153" w:id="116"/>
    <w:p>
      <w:pPr>
        <w:spacing w:after="0"/>
        <w:ind w:left="0"/>
        <w:jc w:val="both"/>
      </w:pPr>
      <w:r>
        <w:rPr>
          <w:rFonts w:ascii="Times New Roman"/>
          <w:b w:val="false"/>
          <w:i w:val="false"/>
          <w:color w:val="000000"/>
          <w:sz w:val="28"/>
        </w:rPr>
        <w:t>
      № 360 сайлау учаскесі:</w:t>
      </w:r>
    </w:p>
    <w:bookmarkEnd w:id="116"/>
    <w:bookmarkStart w:name="z154" w:id="117"/>
    <w:p>
      <w:pPr>
        <w:spacing w:after="0"/>
        <w:ind w:left="0"/>
        <w:jc w:val="both"/>
      </w:pPr>
      <w:r>
        <w:rPr>
          <w:rFonts w:ascii="Times New Roman"/>
          <w:b w:val="false"/>
          <w:i w:val="false"/>
          <w:color w:val="000000"/>
          <w:sz w:val="28"/>
        </w:rPr>
        <w:t>
      "Сайлау учаскесінің орналасқан жері: Байсерке ауылы, Бейбітшілік көшесі № 14 Б, "Алматы облысы білім басқармасының Іле ауданы бойынша білім бөлімі" мемлекеттік мекемесінің "№ 9 орта мектеп" мемлекеттік коммуналдық мекемесі, оң қанат.</w:t>
      </w:r>
    </w:p>
    <w:bookmarkEnd w:id="117"/>
    <w:bookmarkStart w:name="z155" w:id="118"/>
    <w:p>
      <w:pPr>
        <w:spacing w:after="0"/>
        <w:ind w:left="0"/>
        <w:jc w:val="both"/>
      </w:pPr>
      <w:r>
        <w:rPr>
          <w:rFonts w:ascii="Times New Roman"/>
          <w:b w:val="false"/>
          <w:i w:val="false"/>
          <w:color w:val="000000"/>
          <w:sz w:val="28"/>
        </w:rPr>
        <w:t>
      Сайлау учаскесінің шекаралары: Байсерке ауылы:</w:t>
      </w:r>
    </w:p>
    <w:bookmarkEnd w:id="118"/>
    <w:bookmarkStart w:name="z156" w:id="119"/>
    <w:p>
      <w:pPr>
        <w:spacing w:after="0"/>
        <w:ind w:left="0"/>
        <w:jc w:val="both"/>
      </w:pPr>
      <w:r>
        <w:rPr>
          <w:rFonts w:ascii="Times New Roman"/>
          <w:b w:val="false"/>
          <w:i w:val="false"/>
          <w:color w:val="000000"/>
          <w:sz w:val="28"/>
        </w:rPr>
        <w:t>
      Алтынсарин көшесі; Бөгенбай батыр көшесі; Бөлтірік ақын көшесі; Бәйтерек көшесі; Көктем көшесі; Қазақстан көшесі; Қалдаяқов көшесі; Мәншүк Мәметова көшесі; Дулат Бабатайұлы көшесі; Дина Нұрпеисова көшесі; Нұрғиса Тілендиев көшесі; Наурыз көшесі; Сырым Датұлы көшесі; Тәуке хан көшесі, Ш. Айманов көшесі.";</w:t>
      </w:r>
    </w:p>
    <w:bookmarkEnd w:id="119"/>
    <w:bookmarkStart w:name="z157" w:id="120"/>
    <w:p>
      <w:pPr>
        <w:spacing w:after="0"/>
        <w:ind w:left="0"/>
        <w:jc w:val="both"/>
      </w:pPr>
      <w:r>
        <w:rPr>
          <w:rFonts w:ascii="Times New Roman"/>
          <w:b w:val="false"/>
          <w:i w:val="false"/>
          <w:color w:val="000000"/>
          <w:sz w:val="28"/>
        </w:rPr>
        <w:t>
      № 361 сайлау учаскесі:</w:t>
      </w:r>
    </w:p>
    <w:bookmarkEnd w:id="120"/>
    <w:bookmarkStart w:name="z158" w:id="121"/>
    <w:p>
      <w:pPr>
        <w:spacing w:after="0"/>
        <w:ind w:left="0"/>
        <w:jc w:val="both"/>
      </w:pPr>
      <w:r>
        <w:rPr>
          <w:rFonts w:ascii="Times New Roman"/>
          <w:b w:val="false"/>
          <w:i w:val="false"/>
          <w:color w:val="000000"/>
          <w:sz w:val="28"/>
        </w:rPr>
        <w:t>
      Сайлау учаскесінің орналасқан жері: Байсерке ауылы, Арқабай көшесі № 271, "Алматы облысы білім басқармасының Іле ауданы бойынша білім бөлімі" мемлекеттік мекемесінің "№ 12 орта мектеп" мемлекеттік коммуналдық мекемесі, оң қанаты.</w:t>
      </w:r>
    </w:p>
    <w:bookmarkEnd w:id="121"/>
    <w:bookmarkStart w:name="z159" w:id="122"/>
    <w:p>
      <w:pPr>
        <w:spacing w:after="0"/>
        <w:ind w:left="0"/>
        <w:jc w:val="both"/>
      </w:pPr>
      <w:r>
        <w:rPr>
          <w:rFonts w:ascii="Times New Roman"/>
          <w:b w:val="false"/>
          <w:i w:val="false"/>
          <w:color w:val="000000"/>
          <w:sz w:val="28"/>
        </w:rPr>
        <w:t>
      Сайлау учаскесінің шекаралары: Байсерке ауылы:</w:t>
      </w:r>
    </w:p>
    <w:bookmarkEnd w:id="122"/>
    <w:bookmarkStart w:name="z160" w:id="123"/>
    <w:p>
      <w:pPr>
        <w:spacing w:after="0"/>
        <w:ind w:left="0"/>
        <w:jc w:val="both"/>
      </w:pPr>
      <w:r>
        <w:rPr>
          <w:rFonts w:ascii="Times New Roman"/>
          <w:b w:val="false"/>
          <w:i w:val="false"/>
          <w:color w:val="000000"/>
          <w:sz w:val="28"/>
        </w:rPr>
        <w:t>
      Алпамыс батыр көшесі, Әбілхайыр хан көшесі, Бейімбет Майлин көшесі, Береке көшесі, Ғазиз Жұбанов көшесі, Ескелді би көшесі, Жамбыл Жабаев көшесі, Кенесары хан көшесі, Күлтегін көшесі, Қарасай батыр көшесі, Майқы би көшесі, Марғұлан көшесі, Махамбет Өтемісұлы көшесі, Махмұд Қашқари көшесі, Нұрлы жол көшесі, Сабит Мұқанов көшесі, Саурық батыр көшесі, Темірбек Жүргенов көшесі, Тұрғанбек Қатаев көшесі.</w:t>
      </w:r>
    </w:p>
    <w:bookmarkEnd w:id="123"/>
    <w:bookmarkStart w:name="z161" w:id="124"/>
    <w:p>
      <w:pPr>
        <w:spacing w:after="0"/>
        <w:ind w:left="0"/>
        <w:jc w:val="both"/>
      </w:pPr>
      <w:r>
        <w:rPr>
          <w:rFonts w:ascii="Times New Roman"/>
          <w:b w:val="false"/>
          <w:i w:val="false"/>
          <w:color w:val="000000"/>
          <w:sz w:val="28"/>
        </w:rPr>
        <w:t>
      № 362 сайлау учаскесі:</w:t>
      </w:r>
    </w:p>
    <w:bookmarkEnd w:id="124"/>
    <w:bookmarkStart w:name="z162" w:id="125"/>
    <w:p>
      <w:pPr>
        <w:spacing w:after="0"/>
        <w:ind w:left="0"/>
        <w:jc w:val="both"/>
      </w:pPr>
      <w:r>
        <w:rPr>
          <w:rFonts w:ascii="Times New Roman"/>
          <w:b w:val="false"/>
          <w:i w:val="false"/>
          <w:color w:val="000000"/>
          <w:sz w:val="28"/>
        </w:rPr>
        <w:t>
      Сайлау учаскесінің орналасқан жері: Байсерке ауылы, Бейбітшілік көшесі № 14 Б, "Алматы облысы білім басқармасының Іле ауданы бойынша білім бөлімі" мемлекеттік мекемесінің "№ 9 орта мектеп" мемлекеттік коммуналдық мекемесі, сол қанаты.</w:t>
      </w:r>
    </w:p>
    <w:bookmarkEnd w:id="125"/>
    <w:bookmarkStart w:name="z163" w:id="126"/>
    <w:p>
      <w:pPr>
        <w:spacing w:after="0"/>
        <w:ind w:left="0"/>
        <w:jc w:val="both"/>
      </w:pPr>
      <w:r>
        <w:rPr>
          <w:rFonts w:ascii="Times New Roman"/>
          <w:b w:val="false"/>
          <w:i w:val="false"/>
          <w:color w:val="000000"/>
          <w:sz w:val="28"/>
        </w:rPr>
        <w:t>
      Сайлау учаскесінің шекаралары: Байсерке ауылы:</w:t>
      </w:r>
    </w:p>
    <w:bookmarkEnd w:id="126"/>
    <w:bookmarkStart w:name="z164" w:id="127"/>
    <w:p>
      <w:pPr>
        <w:spacing w:after="0"/>
        <w:ind w:left="0"/>
        <w:jc w:val="both"/>
      </w:pPr>
      <w:r>
        <w:rPr>
          <w:rFonts w:ascii="Times New Roman"/>
          <w:b w:val="false"/>
          <w:i w:val="false"/>
          <w:color w:val="000000"/>
          <w:sz w:val="28"/>
        </w:rPr>
        <w:t>
      Ақбұлақ көшесі, Азаттық көшесі, Бейбітшілік көшесі, Бірлік көшесі, Байқоңыр көшесі, Жанқожа батыр көшесі, Қадырғали Жалайыри көшесі, Нұрлы көшесі, Дінмұхамед Қонаев көшесі, Ленин көшесі, Панфилов көшесі, Роза Бағланова көшесі, Тәттімбет көшесі, Іле көшесі, М. Шолохова көшесі</w:t>
      </w:r>
    </w:p>
    <w:bookmarkEnd w:id="127"/>
    <w:bookmarkStart w:name="z165" w:id="128"/>
    <w:p>
      <w:pPr>
        <w:spacing w:after="0"/>
        <w:ind w:left="0"/>
        <w:jc w:val="both"/>
      </w:pPr>
      <w:r>
        <w:rPr>
          <w:rFonts w:ascii="Times New Roman"/>
          <w:b w:val="false"/>
          <w:i w:val="false"/>
          <w:color w:val="000000"/>
          <w:sz w:val="28"/>
        </w:rPr>
        <w:t>
      № 366 сайлау учаскесі мынадай редакцияда жазылсын:</w:t>
      </w:r>
    </w:p>
    <w:bookmarkEnd w:id="128"/>
    <w:bookmarkStart w:name="z89" w:id="129"/>
    <w:p>
      <w:pPr>
        <w:spacing w:after="0"/>
        <w:ind w:left="0"/>
        <w:jc w:val="both"/>
      </w:pPr>
      <w:r>
        <w:rPr>
          <w:rFonts w:ascii="Times New Roman"/>
          <w:b w:val="false"/>
          <w:i w:val="false"/>
          <w:color w:val="000000"/>
          <w:sz w:val="28"/>
        </w:rPr>
        <w:t>
      Сайлау учаскесінің орналасқан жері: Әли ауылы, Аманат көшесі № 2, "Алматы облысы білім басқармасының Іле ауданы бойынша білім бөлімі" мемлекеттік мекемесінің "Тұрғанбек Қатаев атындағы № 22 орта мектеп" мемлекеттік коммуналдық мекемесі.</w:t>
      </w:r>
    </w:p>
    <w:bookmarkEnd w:id="129"/>
    <w:bookmarkStart w:name="z90" w:id="130"/>
    <w:p>
      <w:pPr>
        <w:spacing w:after="0"/>
        <w:ind w:left="0"/>
        <w:jc w:val="both"/>
      </w:pPr>
      <w:r>
        <w:rPr>
          <w:rFonts w:ascii="Times New Roman"/>
          <w:b w:val="false"/>
          <w:i w:val="false"/>
          <w:color w:val="000000"/>
          <w:sz w:val="28"/>
        </w:rPr>
        <w:t>
      Сайлау учаскесінің шекаралары: Әли ауылы:</w:t>
      </w:r>
    </w:p>
    <w:bookmarkEnd w:id="130"/>
    <w:bookmarkStart w:name="z91" w:id="131"/>
    <w:p>
      <w:pPr>
        <w:spacing w:after="0"/>
        <w:ind w:left="0"/>
        <w:jc w:val="both"/>
      </w:pPr>
      <w:r>
        <w:rPr>
          <w:rFonts w:ascii="Times New Roman"/>
          <w:b w:val="false"/>
          <w:i w:val="false"/>
          <w:color w:val="000000"/>
          <w:sz w:val="28"/>
        </w:rPr>
        <w:t>
      Аманат көшесі; Бұхар Жырау көшесі; Есенберлин көшесі; Есқара Беделбаев көшесі; Медиум (Медеу) көшесі; Шангерей Бөкеев көшесі.";</w:t>
      </w:r>
    </w:p>
    <w:bookmarkEnd w:id="131"/>
    <w:bookmarkStart w:name="z169" w:id="132"/>
    <w:p>
      <w:pPr>
        <w:spacing w:after="0"/>
        <w:ind w:left="0"/>
        <w:jc w:val="both"/>
      </w:pPr>
      <w:r>
        <w:rPr>
          <w:rFonts w:ascii="Times New Roman"/>
          <w:b w:val="false"/>
          <w:i w:val="false"/>
          <w:color w:val="000000"/>
          <w:sz w:val="28"/>
        </w:rPr>
        <w:t>
      № 367 сайлау учаскесі:</w:t>
      </w:r>
    </w:p>
    <w:bookmarkEnd w:id="132"/>
    <w:bookmarkStart w:name="z170" w:id="133"/>
    <w:p>
      <w:pPr>
        <w:spacing w:after="0"/>
        <w:ind w:left="0"/>
        <w:jc w:val="both"/>
      </w:pPr>
      <w:r>
        <w:rPr>
          <w:rFonts w:ascii="Times New Roman"/>
          <w:b w:val="false"/>
          <w:i w:val="false"/>
          <w:color w:val="000000"/>
          <w:sz w:val="28"/>
        </w:rPr>
        <w:t>
      "Сайлау учаскесінің орналасқан жері: Көктерек ауылы, Шалкиіз Жырау № 11 А, "Алматы облысы білім басқармасының Іле ауданы бойынша білім бөлімі" мемлекеттік мекемесінің "№ 21 орта мектеп" мемлекеттік коммуналдық мекемесі.</w:t>
      </w:r>
    </w:p>
    <w:bookmarkEnd w:id="133"/>
    <w:bookmarkStart w:name="z171" w:id="134"/>
    <w:p>
      <w:pPr>
        <w:spacing w:after="0"/>
        <w:ind w:left="0"/>
        <w:jc w:val="both"/>
      </w:pPr>
      <w:r>
        <w:rPr>
          <w:rFonts w:ascii="Times New Roman"/>
          <w:b w:val="false"/>
          <w:i w:val="false"/>
          <w:color w:val="000000"/>
          <w:sz w:val="28"/>
        </w:rPr>
        <w:t>
      Сайлау учаскесінің шекаралары: Көктерек ауылы:</w:t>
      </w:r>
    </w:p>
    <w:bookmarkEnd w:id="134"/>
    <w:bookmarkStart w:name="z172" w:id="135"/>
    <w:p>
      <w:pPr>
        <w:spacing w:after="0"/>
        <w:ind w:left="0"/>
        <w:jc w:val="both"/>
      </w:pPr>
      <w:r>
        <w:rPr>
          <w:rFonts w:ascii="Times New Roman"/>
          <w:b w:val="false"/>
          <w:i w:val="false"/>
          <w:color w:val="000000"/>
          <w:sz w:val="28"/>
        </w:rPr>
        <w:t>
      Әміре Қашаубаев көшесі; Бекен Римова көшесі; Квартал көшесі; Шалкиіз жырау көшесі; Төлеген Тоқтаров көшесі; Үмбетей жырау көшесі.";</w:t>
      </w:r>
    </w:p>
    <w:bookmarkEnd w:id="135"/>
    <w:bookmarkStart w:name="z173" w:id="136"/>
    <w:p>
      <w:pPr>
        <w:spacing w:after="0"/>
        <w:ind w:left="0"/>
        <w:jc w:val="both"/>
      </w:pPr>
      <w:r>
        <w:rPr>
          <w:rFonts w:ascii="Times New Roman"/>
          <w:b w:val="false"/>
          <w:i w:val="false"/>
          <w:color w:val="000000"/>
          <w:sz w:val="28"/>
        </w:rPr>
        <w:t>
      № 369 сайлау учаскесі мынадай редакцияда жазылсын:</w:t>
      </w:r>
    </w:p>
    <w:bookmarkEnd w:id="136"/>
    <w:bookmarkStart w:name="z93" w:id="137"/>
    <w:p>
      <w:pPr>
        <w:spacing w:after="0"/>
        <w:ind w:left="0"/>
        <w:jc w:val="both"/>
      </w:pPr>
      <w:r>
        <w:rPr>
          <w:rFonts w:ascii="Times New Roman"/>
          <w:b w:val="false"/>
          <w:i w:val="false"/>
          <w:color w:val="000000"/>
          <w:sz w:val="28"/>
        </w:rPr>
        <w:t>
      Сайлау учаскесінің орналасқан жері: Байсерке ауылы, Арқабай көшесі № 271, "Алматы облысы білім басқармасының Іле ауданы бойынша білім бөлімі" мемлекеттік мекемесінің "№ 12 орта мектеп" мемлекеттік коммуналдық мекемесі, сол қанат.</w:t>
      </w:r>
    </w:p>
    <w:bookmarkEnd w:id="137"/>
    <w:p>
      <w:pPr>
        <w:spacing w:after="0"/>
        <w:ind w:left="0"/>
        <w:jc w:val="both"/>
      </w:pPr>
      <w:r>
        <w:rPr>
          <w:rFonts w:ascii="Times New Roman"/>
          <w:b w:val="false"/>
          <w:i w:val="false"/>
          <w:color w:val="000000"/>
          <w:sz w:val="28"/>
        </w:rPr>
        <w:t>
      Сайлау учаскесінің шекаралары: Байсерке ауылы:</w:t>
      </w:r>
    </w:p>
    <w:p>
      <w:pPr>
        <w:spacing w:after="0"/>
        <w:ind w:left="0"/>
        <w:jc w:val="both"/>
      </w:pPr>
      <w:r>
        <w:rPr>
          <w:rFonts w:ascii="Times New Roman"/>
          <w:b w:val="false"/>
          <w:i w:val="false"/>
          <w:color w:val="000000"/>
          <w:sz w:val="28"/>
        </w:rPr>
        <w:t>
      Күйші Дәулеткерей көшесі № 86, 209, 211, 213, 215, 217, 217А, 219, 221, 223, 225, 227, 229, 231, 233, 235, 237, 239, 241,241 А, 243, 245, 247, 249, 251, 253, 255, 257, 259, 208,208 А, 208 Г, 208 В, 210, 210 В, 210 Б, 212, 212 Б, 214, 216, 218, 220, 222, 224, 224 А, 226,226 В, 228, 230, 232, 234, 236, 238, 240, 242, 244, 246, 248, 250, 252, 254, 256, 258, 260,265; Аманкелді Иманов көшесі, Бауыржан Момышұлы көшесі, Есім хан көшесі, Жетысуйская көшесі, Карасуйская көшесі, О.Кенжеқұлов көшесі, Қасым хан көшесі, Күйші Дина көшесі, Қабанбай батыр көшесі, Қажымұқан көшесі, Қыз жібек (Северная) көшесі, Шұғыла көшесі, Шәкәрім Құдайбердіұлы көшесі, Дәнеш Рақышев көшесі, Жібек жолы көшесі, Байзаков көшесі, Іле ауданының жер қоры.</w:t>
      </w:r>
    </w:p>
    <w:bookmarkStart w:name="z177" w:id="138"/>
    <w:p>
      <w:pPr>
        <w:spacing w:after="0"/>
        <w:ind w:left="0"/>
        <w:jc w:val="both"/>
      </w:pPr>
      <w:r>
        <w:rPr>
          <w:rFonts w:ascii="Times New Roman"/>
          <w:b w:val="false"/>
          <w:i w:val="false"/>
          <w:color w:val="000000"/>
          <w:sz w:val="28"/>
        </w:rPr>
        <w:t>
      № 370 сайлау учаскесі:</w:t>
      </w:r>
    </w:p>
    <w:bookmarkEnd w:id="138"/>
    <w:bookmarkStart w:name="z178" w:id="139"/>
    <w:p>
      <w:pPr>
        <w:spacing w:after="0"/>
        <w:ind w:left="0"/>
        <w:jc w:val="both"/>
      </w:pPr>
      <w:r>
        <w:rPr>
          <w:rFonts w:ascii="Times New Roman"/>
          <w:b w:val="false"/>
          <w:i w:val="false"/>
          <w:color w:val="000000"/>
          <w:sz w:val="28"/>
        </w:rPr>
        <w:t>
      Сайлау учаскесінің орналасқан жері: Байсерке ауылы, Бейбітшілік көшесі, № 14 В, "Алматы облысы білім басқармасының Іле ауданы бойынша білім бөлімі" мемлекеттік мекемесінің "№ 28 мектеп-гимназия" мемлекеттік коммуналдық мекемесі, оң қанат.</w:t>
      </w:r>
    </w:p>
    <w:bookmarkEnd w:id="139"/>
    <w:bookmarkStart w:name="z179" w:id="140"/>
    <w:p>
      <w:pPr>
        <w:spacing w:after="0"/>
        <w:ind w:left="0"/>
        <w:jc w:val="both"/>
      </w:pPr>
      <w:r>
        <w:rPr>
          <w:rFonts w:ascii="Times New Roman"/>
          <w:b w:val="false"/>
          <w:i w:val="false"/>
          <w:color w:val="000000"/>
          <w:sz w:val="28"/>
        </w:rPr>
        <w:t>
      Сайлау учаскесінің шекаралары: Байсерке ауылы:</w:t>
      </w:r>
    </w:p>
    <w:bookmarkEnd w:id="140"/>
    <w:bookmarkStart w:name="z180" w:id="141"/>
    <w:p>
      <w:pPr>
        <w:spacing w:after="0"/>
        <w:ind w:left="0"/>
        <w:jc w:val="both"/>
      </w:pPr>
      <w:r>
        <w:rPr>
          <w:rFonts w:ascii="Times New Roman"/>
          <w:b w:val="false"/>
          <w:i w:val="false"/>
          <w:color w:val="000000"/>
          <w:sz w:val="28"/>
        </w:rPr>
        <w:t>
      Абай көшесі, Ануар Молдабеков көшесі, Әсет Бейсеуов көшесі, Баянды көшесі, Бұлбұл көшесі, Ермек Серкебаев көшесі, Кейкі батыр көшесі, Керей хан көшесі, Құрманғазы көшесі, Қаныш Сәтпаев көшесі, Сүйінбай Аронұлы көшесі, Ұлытау көшесі, Хан жолы көшесі, Шоқан Уәлиханов көшесі.</w:t>
      </w:r>
    </w:p>
    <w:bookmarkEnd w:id="141"/>
    <w:bookmarkStart w:name="z181" w:id="142"/>
    <w:p>
      <w:pPr>
        <w:spacing w:after="0"/>
        <w:ind w:left="0"/>
        <w:jc w:val="both"/>
      </w:pPr>
      <w:r>
        <w:rPr>
          <w:rFonts w:ascii="Times New Roman"/>
          <w:b w:val="false"/>
          <w:i w:val="false"/>
          <w:color w:val="000000"/>
          <w:sz w:val="28"/>
        </w:rPr>
        <w:t>
      № 372 сайлау учаскесі мынадай редакцияда жазылсын:</w:t>
      </w:r>
    </w:p>
    <w:bookmarkEnd w:id="142"/>
    <w:p>
      <w:pPr>
        <w:spacing w:after="0"/>
        <w:ind w:left="0"/>
        <w:jc w:val="both"/>
      </w:pPr>
      <w:r>
        <w:rPr>
          <w:rFonts w:ascii="Times New Roman"/>
          <w:b w:val="false"/>
          <w:i w:val="false"/>
          <w:color w:val="000000"/>
          <w:sz w:val="28"/>
        </w:rPr>
        <w:t>
      Сайлау учаскесінің орналасқан жері: Байсерке ауылы, Арқабай көшесі № 68 "А", Қазпошта бөлімшесі ғимараты.</w:t>
      </w:r>
    </w:p>
    <w:p>
      <w:pPr>
        <w:spacing w:after="0"/>
        <w:ind w:left="0"/>
        <w:jc w:val="both"/>
      </w:pPr>
      <w:r>
        <w:rPr>
          <w:rFonts w:ascii="Times New Roman"/>
          <w:b w:val="false"/>
          <w:i w:val="false"/>
          <w:color w:val="000000"/>
          <w:sz w:val="28"/>
        </w:rPr>
        <w:t>
      Сайлау учаскесінің шекаралары: Байсерке ауылы:</w:t>
      </w:r>
    </w:p>
    <w:bookmarkStart w:name="z99" w:id="143"/>
    <w:p>
      <w:pPr>
        <w:spacing w:after="0"/>
        <w:ind w:left="0"/>
        <w:jc w:val="both"/>
      </w:pPr>
      <w:r>
        <w:rPr>
          <w:rFonts w:ascii="Times New Roman"/>
          <w:b w:val="false"/>
          <w:i w:val="false"/>
          <w:color w:val="000000"/>
          <w:sz w:val="28"/>
        </w:rPr>
        <w:t>
      Арқабай көшесі, Күләш Байсейітова көшесі, МТФ-1 көшесі, Ілияс Жансүгіров көшесі, Күйші Дәулеткерей көшесі № 1, 1 А, 1 Б, 1 В, 1 Е, 3, 5, 5 А, 7, 9, 9 А, 11, 11 Б, 13, 15, 17, 19, 19 А, 21, 23, 25, 27, 29, 31, 33, 33 А, 35, 37, 39, 39 А, 41, 41 Б, 43, 45, 47, 47 А, 49, 49 А, 51, 51 А, 53, 53 В, 55, 55 А, 55 В, 55 Г, 57, 57 А, 59, 61, 61 А, 63, 63 А , 65, 67, 67 А, 69, 71, 71 А, 73, 73 Б, 73 В, 75, 75 А, 75 Б, 77, 79, 79 Б, 79 В, 81, 83, 85, 85 А, 85 Б, 85 В, 87, 87 А, 87 Б, 89, 89 А, 89 Б, 91, 93, 95, 97, 99, 101, 101 А, 101 Г, 103, 103 А, 103 Д, 103 Г, 105, 105 А, 105 Б, 105 В, 107, 109, 109 А, 111, 113, 115, 117, 117 А, 117, Б, 119, 119 А, 121, 121 А, 123, 123 А, 125, 127, 127 Б, 129, 130 В, 131, 133, 135 А, 137, 139, 141, 143, 145, 147, 149, 151, 153, 155, 157, 159, 161, 163,165, 167, 169, 171, 173, 175, 179, 181, 183, 185, 187, 189, 191, 193, 195, 197, 199, 201, 203, 205, 207 (тақ жағы), 2, 2 А, 2 Б, 2 В, 4, 6, 8, 10, 10 А, 12, 12 А, 12Е, 14, 16, 18, 20, 22, 22 А, 24, 24 А, 26, 28, 28 А, 30, 30 Д, 32, 32 А, 32 А, 34, 36, 38, 40, 42, 44, 44 А, 44 Б, 44 В, 44 Г, 46, 46 А, 48, 50, 52, 52 А, 54, 56, 58, 60, 62, 62 Б, 64, 66, 66 А, 68, 68 А, 70, 72, 72 А, 74, 74 А, 74 Е, 76, 78, 80, 82, 84, 84 А, 86, 88, 90, 92, 94, 94 А, 94 Б, 94 К, 96, 98, 100, 102, 104, 106, 108, 110, 112, 114, 116, 116 А, 116 Г, 118, 118 А, 118 Б, 120, 122, 122 А, 124, 126, 128, 128 Б, 128 Г, 130, 132, 134, 136, 138, 140, 142, 142 Б, 144, 146, 148, 150,152, 154, 156, 158, 158 А, 158 В, 158 Г, 160, 160 А, 162, 164, 166, 168, 168 Е, 170, 172, 172 А, 174, 176, 178, 180, 182, 182 А, 182 Б, 184, 186, 188, 190, 190 А, 192, 194, 196, 198, 200, 202, 204, 204 А, 206 (жұп жағы).</w:t>
      </w:r>
    </w:p>
    <w:bookmarkEnd w:id="143"/>
    <w:bookmarkStart w:name="z185" w:id="144"/>
    <w:p>
      <w:pPr>
        <w:spacing w:after="0"/>
        <w:ind w:left="0"/>
        <w:jc w:val="both"/>
      </w:pPr>
      <w:r>
        <w:rPr>
          <w:rFonts w:ascii="Times New Roman"/>
          <w:b w:val="false"/>
          <w:i w:val="false"/>
          <w:color w:val="000000"/>
          <w:sz w:val="28"/>
        </w:rPr>
        <w:t>
      № 1008 сайлау учаскесі мынадай редакцияда жазылсын:</w:t>
      </w:r>
    </w:p>
    <w:bookmarkEnd w:id="144"/>
    <w:bookmarkStart w:name="z101" w:id="145"/>
    <w:p>
      <w:pPr>
        <w:spacing w:after="0"/>
        <w:ind w:left="0"/>
        <w:jc w:val="both"/>
      </w:pPr>
      <w:r>
        <w:rPr>
          <w:rFonts w:ascii="Times New Roman"/>
          <w:b w:val="false"/>
          <w:i w:val="false"/>
          <w:color w:val="000000"/>
          <w:sz w:val="28"/>
        </w:rPr>
        <w:t>
      Сайлау учаскесінің орналасқан жері: Байсерке ауылы, Бейбітшілік көшесі № 14 "В", "Алматы облысы білім басқармасының Іле ауданы бойынша білім бөлімі" мемлекеттік мекемесінің "№ 28 мектеп-гимназиясы" мемлекеттік коммуналдық мекемесі, сол қанаты.</w:t>
      </w:r>
    </w:p>
    <w:bookmarkEnd w:id="145"/>
    <w:bookmarkStart w:name="z102" w:id="146"/>
    <w:p>
      <w:pPr>
        <w:spacing w:after="0"/>
        <w:ind w:left="0"/>
        <w:jc w:val="both"/>
      </w:pPr>
      <w:r>
        <w:rPr>
          <w:rFonts w:ascii="Times New Roman"/>
          <w:b w:val="false"/>
          <w:i w:val="false"/>
          <w:color w:val="000000"/>
          <w:sz w:val="28"/>
        </w:rPr>
        <w:t xml:space="preserve">
      Сайлау учаскесінің шекаралары: Байсерке ауылы: </w:t>
      </w:r>
    </w:p>
    <w:bookmarkEnd w:id="146"/>
    <w:bookmarkStart w:name="z103" w:id="147"/>
    <w:p>
      <w:pPr>
        <w:spacing w:after="0"/>
        <w:ind w:left="0"/>
        <w:jc w:val="both"/>
      </w:pPr>
      <w:r>
        <w:rPr>
          <w:rFonts w:ascii="Times New Roman"/>
          <w:b w:val="false"/>
          <w:i w:val="false"/>
          <w:color w:val="000000"/>
          <w:sz w:val="28"/>
        </w:rPr>
        <w:t>
      Абылай хан көшесі, Аманат көшесі, Әл-Фараби көшесі, Бақтыбай Жолбарысұлы көшесі, Ғабит Мүсірепов көшесі, Жерұйық көшесі, Жүсіп Баласағұн көшесі, Міржақып Дулатов көшесі, Райымбек көшесі, Салқам Жәңгір көшесі, Талғат Бигелдинов көшесі, Халифа Алтай көшесі, Шырайлы көшесі, Ақан сері көшесі, Ақшам көшесі, Ә.Қастеев көшесі, Мәди Бапиұлы көшесі, М.Сералин көшесі, Қ.Жапсарбаев көшесі, Балпық би көшесі, Наурызбай батыр көшесі, Мүлік Сүртібаев көшесі, Ж. Аймауытов көшесі, Біржан сал көшесі, Мағжан Жұмабаев көшесі.</w:t>
      </w:r>
    </w:p>
    <w:bookmarkEnd w:id="147"/>
    <w:bookmarkStart w:name="z189" w:id="148"/>
    <w:p>
      <w:pPr>
        <w:spacing w:after="0"/>
        <w:ind w:left="0"/>
        <w:jc w:val="both"/>
      </w:pPr>
      <w:r>
        <w:rPr>
          <w:rFonts w:ascii="Times New Roman"/>
          <w:b w:val="false"/>
          <w:i w:val="false"/>
          <w:color w:val="000000"/>
          <w:sz w:val="28"/>
        </w:rPr>
        <w:t>
      № 384 сайлау учаскесі мынадай редакцияда жазылсын:</w:t>
      </w:r>
    </w:p>
    <w:bookmarkEnd w:id="148"/>
    <w:bookmarkStart w:name="z105" w:id="149"/>
    <w:p>
      <w:pPr>
        <w:spacing w:after="0"/>
        <w:ind w:left="0"/>
        <w:jc w:val="both"/>
      </w:pPr>
      <w:r>
        <w:rPr>
          <w:rFonts w:ascii="Times New Roman"/>
          <w:b w:val="false"/>
          <w:i w:val="false"/>
          <w:color w:val="000000"/>
          <w:sz w:val="28"/>
        </w:rPr>
        <w:t>
       "Сайлау учаскесінің орналасқан жері: Қосөзен ауылы, Абай көшесі № 1, "Алматы облысы білім басқармасының Іле ауданы бойынша білім бөлімі" мемлекеттік мекемесінің "№ 14 орта мектебі" мемлекеттік коммуналдық мекемесі</w:t>
      </w:r>
    </w:p>
    <w:bookmarkEnd w:id="149"/>
    <w:bookmarkStart w:name="z106" w:id="150"/>
    <w:p>
      <w:pPr>
        <w:spacing w:after="0"/>
        <w:ind w:left="0"/>
        <w:jc w:val="both"/>
      </w:pPr>
      <w:r>
        <w:rPr>
          <w:rFonts w:ascii="Times New Roman"/>
          <w:b w:val="false"/>
          <w:i w:val="false"/>
          <w:color w:val="000000"/>
          <w:sz w:val="28"/>
        </w:rPr>
        <w:t>
      Сайлау учаскесінің шекаралары: Қосөзен ауылы:</w:t>
      </w:r>
    </w:p>
    <w:bookmarkEnd w:id="150"/>
    <w:bookmarkStart w:name="z107" w:id="151"/>
    <w:p>
      <w:pPr>
        <w:spacing w:after="0"/>
        <w:ind w:left="0"/>
        <w:jc w:val="both"/>
      </w:pPr>
      <w:r>
        <w:rPr>
          <w:rFonts w:ascii="Times New Roman"/>
          <w:b w:val="false"/>
          <w:i w:val="false"/>
          <w:color w:val="000000"/>
          <w:sz w:val="28"/>
        </w:rPr>
        <w:t>
      Абай көшесі; Әйгерім көшесі; Ә. Молдағұлов көшесі; Әл-Фараби көшесі; Байқоңыр көшесі; Б.Майлин көшесі; Ғ.Мұратбаев көшесі; Д.Қонаев көшесі; Жамбыл көшесі; Жас Ұлан көшесі; Жильников көшесі; М. Мәметова көшесі; С. Сейфуллин көшесі; Таугүл көшесі; Т.Рысқұлов көшесі;Төле би көшесі; Ы.Алтынсарин көшесі; І. Жансүгіров көшесі.";</w:t>
      </w:r>
    </w:p>
    <w:bookmarkEnd w:id="151"/>
    <w:bookmarkStart w:name="z193" w:id="152"/>
    <w:p>
      <w:pPr>
        <w:spacing w:after="0"/>
        <w:ind w:left="0"/>
        <w:jc w:val="both"/>
      </w:pPr>
      <w:r>
        <w:rPr>
          <w:rFonts w:ascii="Times New Roman"/>
          <w:b w:val="false"/>
          <w:i w:val="false"/>
          <w:color w:val="000000"/>
          <w:sz w:val="28"/>
        </w:rPr>
        <w:t>
      № 385 сайлау учаскесі:</w:t>
      </w:r>
    </w:p>
    <w:bookmarkEnd w:id="152"/>
    <w:bookmarkStart w:name="z194" w:id="153"/>
    <w:p>
      <w:pPr>
        <w:spacing w:after="0"/>
        <w:ind w:left="0"/>
        <w:jc w:val="both"/>
      </w:pPr>
      <w:r>
        <w:rPr>
          <w:rFonts w:ascii="Times New Roman"/>
          <w:b w:val="false"/>
          <w:i w:val="false"/>
          <w:color w:val="000000"/>
          <w:sz w:val="28"/>
        </w:rPr>
        <w:t>
      "Сайлау учаскесінің орналасқан жері: Н. Тілендиев ауылы, Алматы көшесі № 32, "Алматы облысы білім басқармасының Іле ауданы бойынша білім бөлімі" мемлекеттік мекемесінің "№ 26 орта мектебі" мемлекеттік коммуналдық мекемесі.</w:t>
      </w:r>
    </w:p>
    <w:bookmarkEnd w:id="153"/>
    <w:bookmarkStart w:name="z195" w:id="154"/>
    <w:p>
      <w:pPr>
        <w:spacing w:after="0"/>
        <w:ind w:left="0"/>
        <w:jc w:val="both"/>
      </w:pPr>
      <w:r>
        <w:rPr>
          <w:rFonts w:ascii="Times New Roman"/>
          <w:b w:val="false"/>
          <w:i w:val="false"/>
          <w:color w:val="000000"/>
          <w:sz w:val="28"/>
        </w:rPr>
        <w:t>
      Сайлау учаскесінің шекаралары: Н. Тілендиев ауылы:</w:t>
      </w:r>
    </w:p>
    <w:bookmarkEnd w:id="154"/>
    <w:bookmarkStart w:name="z196" w:id="155"/>
    <w:p>
      <w:pPr>
        <w:spacing w:after="0"/>
        <w:ind w:left="0"/>
        <w:jc w:val="both"/>
      </w:pPr>
      <w:r>
        <w:rPr>
          <w:rFonts w:ascii="Times New Roman"/>
          <w:b w:val="false"/>
          <w:i w:val="false"/>
          <w:color w:val="000000"/>
          <w:sz w:val="28"/>
        </w:rPr>
        <w:t>
      Арман көшесі; Алматы көшесі; Арна көшесі; А. Иманов көшесі; Ә. Исаев көшесі; Бірлік көшесі; Достық көшесі; Жетісу көшесі; Желтоқсан көшесі; Қапшағай көшесі; С. Сандықбаев көшесі; СТФ-2 көшесі; Тәуелсіздік көшесі; Ш. Уәлиханов көшесі; бау-бақша серіктестігінің тұтыну кооперативі: Алма; бау-бақша серіктестігінің тұтыну кооперативі: Простор; бау-бақша серіктестігінің тұтыну кооперативі: Финансист.";</w:t>
      </w:r>
    </w:p>
    <w:bookmarkEnd w:id="155"/>
    <w:bookmarkStart w:name="z197" w:id="156"/>
    <w:p>
      <w:pPr>
        <w:spacing w:after="0"/>
        <w:ind w:left="0"/>
        <w:jc w:val="both"/>
      </w:pPr>
      <w:r>
        <w:rPr>
          <w:rFonts w:ascii="Times New Roman"/>
          <w:b w:val="false"/>
          <w:i w:val="false"/>
          <w:color w:val="000000"/>
          <w:sz w:val="28"/>
        </w:rPr>
        <w:t>
      № 386 сайлау учаскесі:</w:t>
      </w:r>
    </w:p>
    <w:bookmarkEnd w:id="156"/>
    <w:bookmarkStart w:name="z198" w:id="157"/>
    <w:p>
      <w:pPr>
        <w:spacing w:after="0"/>
        <w:ind w:left="0"/>
        <w:jc w:val="both"/>
      </w:pPr>
      <w:r>
        <w:rPr>
          <w:rFonts w:ascii="Times New Roman"/>
          <w:b w:val="false"/>
          <w:i w:val="false"/>
          <w:color w:val="000000"/>
          <w:sz w:val="28"/>
        </w:rPr>
        <w:t>
      "Сайлау учаскесінің орналасқан жері: Қараой ауылы, Дауылбаев көшесі № 1, "Іле ауданы бойынша білім бөлімі" мемлекеттік мекемесінің "Ы. Ноғайбаев атындағы №18 орта мектеп" мемлекеттік коммуналдық мекемесі.</w:t>
      </w:r>
    </w:p>
    <w:bookmarkEnd w:id="157"/>
    <w:bookmarkStart w:name="z199" w:id="158"/>
    <w:p>
      <w:pPr>
        <w:spacing w:after="0"/>
        <w:ind w:left="0"/>
        <w:jc w:val="both"/>
      </w:pPr>
      <w:r>
        <w:rPr>
          <w:rFonts w:ascii="Times New Roman"/>
          <w:b w:val="false"/>
          <w:i w:val="false"/>
          <w:color w:val="000000"/>
          <w:sz w:val="28"/>
        </w:rPr>
        <w:t>
      Сайлау учаскесінің шекаралары: Қараой ауылы:</w:t>
      </w:r>
    </w:p>
    <w:bookmarkEnd w:id="158"/>
    <w:bookmarkStart w:name="z200" w:id="159"/>
    <w:p>
      <w:pPr>
        <w:spacing w:after="0"/>
        <w:ind w:left="0"/>
        <w:jc w:val="both"/>
      </w:pPr>
      <w:r>
        <w:rPr>
          <w:rFonts w:ascii="Times New Roman"/>
          <w:b w:val="false"/>
          <w:i w:val="false"/>
          <w:color w:val="000000"/>
          <w:sz w:val="28"/>
        </w:rPr>
        <w:t>
      Абай көшесі; Ардагер көшесі; Ә. Отарбаев көшесі; Болашақ көшесі; Гүлдер көшесі; Жігер көшесі; Жұлдыз көшесі; Қазақстан көшесі; Қамыскөл көшесі; Қ. Дауылбаев көшесі; Мамыр көшесі; М. Әуезов көшесі; М. Әбішев көшесі; Наурыз көшесі; Н. Пашкин көшесі; Р. Зорге көшесі; Сұлусай көшесі; Тамаша көшесі; Ы. Алтынсарин көшесі; Іле таңы көшесі; Монтажник қосалқы шаруашылығы.";</w:t>
      </w:r>
    </w:p>
    <w:bookmarkEnd w:id="159"/>
    <w:bookmarkStart w:name="z201" w:id="160"/>
    <w:p>
      <w:pPr>
        <w:spacing w:after="0"/>
        <w:ind w:left="0"/>
        <w:jc w:val="both"/>
      </w:pPr>
      <w:r>
        <w:rPr>
          <w:rFonts w:ascii="Times New Roman"/>
          <w:b w:val="false"/>
          <w:i w:val="false"/>
          <w:color w:val="000000"/>
          <w:sz w:val="28"/>
        </w:rPr>
        <w:t>
      № 387 сайлау учаскесі:</w:t>
      </w:r>
    </w:p>
    <w:bookmarkEnd w:id="160"/>
    <w:bookmarkStart w:name="z202" w:id="161"/>
    <w:p>
      <w:pPr>
        <w:spacing w:after="0"/>
        <w:ind w:left="0"/>
        <w:jc w:val="both"/>
      </w:pPr>
      <w:r>
        <w:rPr>
          <w:rFonts w:ascii="Times New Roman"/>
          <w:b w:val="false"/>
          <w:i w:val="false"/>
          <w:color w:val="000000"/>
          <w:sz w:val="28"/>
        </w:rPr>
        <w:t>
      "Сайлау учаскесінің орналасқан жері: Қараой ауылы, Бейбітшілік көшесі № 10, "Қараой ауылдық мәдениет үйі" "Іле аудандық әкімінің аудандық мәдениет үйі" мемлекеттік коммуналдық қазналық кәсіпорынның филиалы.</w:t>
      </w:r>
    </w:p>
    <w:bookmarkEnd w:id="161"/>
    <w:bookmarkStart w:name="z203" w:id="162"/>
    <w:p>
      <w:pPr>
        <w:spacing w:after="0"/>
        <w:ind w:left="0"/>
        <w:jc w:val="both"/>
      </w:pPr>
      <w:r>
        <w:rPr>
          <w:rFonts w:ascii="Times New Roman"/>
          <w:b w:val="false"/>
          <w:i w:val="false"/>
          <w:color w:val="000000"/>
          <w:sz w:val="28"/>
        </w:rPr>
        <w:t>
      Сайлау учаскесінің шекаралары: Қараой ауылы:</w:t>
      </w:r>
    </w:p>
    <w:bookmarkEnd w:id="162"/>
    <w:bookmarkStart w:name="z204" w:id="163"/>
    <w:p>
      <w:pPr>
        <w:spacing w:after="0"/>
        <w:ind w:left="0"/>
        <w:jc w:val="both"/>
      </w:pPr>
      <w:r>
        <w:rPr>
          <w:rFonts w:ascii="Times New Roman"/>
          <w:b w:val="false"/>
          <w:i w:val="false"/>
          <w:color w:val="000000"/>
          <w:sz w:val="28"/>
        </w:rPr>
        <w:t>
      Алмалы көшесі; Алғабас көшесі; Балауса көшесі; Бейбітшілік көшесі; Балдырған көшесі; Дарын көшесі; Жеңіс көшесі; Жаңалық көшесі; Ж. Уәлиев көшесі; Мереке көшесі; Нұрлы таң көшесі; Рахат көшесі; Тың дала көшесі; Теректі көшесі; Үлгілі көшесі; Шұғыла көшесі; Ынтымақ көшесі</w:t>
      </w:r>
    </w:p>
    <w:bookmarkEnd w:id="163"/>
    <w:bookmarkStart w:name="z205" w:id="164"/>
    <w:p>
      <w:pPr>
        <w:spacing w:after="0"/>
        <w:ind w:left="0"/>
        <w:jc w:val="both"/>
      </w:pPr>
      <w:r>
        <w:rPr>
          <w:rFonts w:ascii="Times New Roman"/>
          <w:b w:val="false"/>
          <w:i w:val="false"/>
          <w:color w:val="000000"/>
          <w:sz w:val="28"/>
        </w:rPr>
        <w:t>
      № 388 сайлау учаскесі:</w:t>
      </w:r>
    </w:p>
    <w:bookmarkEnd w:id="164"/>
    <w:bookmarkStart w:name="z206" w:id="165"/>
    <w:p>
      <w:pPr>
        <w:spacing w:after="0"/>
        <w:ind w:left="0"/>
        <w:jc w:val="both"/>
      </w:pPr>
      <w:r>
        <w:rPr>
          <w:rFonts w:ascii="Times New Roman"/>
          <w:b w:val="false"/>
          <w:i w:val="false"/>
          <w:color w:val="000000"/>
          <w:sz w:val="28"/>
        </w:rPr>
        <w:t>
      "Сайлау учаскесінің орналасқан жері: Қараой ауылы, № 2125 әскери бөлімі, акт залы.</w:t>
      </w:r>
    </w:p>
    <w:bookmarkEnd w:id="165"/>
    <w:bookmarkStart w:name="z207" w:id="166"/>
    <w:p>
      <w:pPr>
        <w:spacing w:after="0"/>
        <w:ind w:left="0"/>
        <w:jc w:val="both"/>
      </w:pPr>
      <w:r>
        <w:rPr>
          <w:rFonts w:ascii="Times New Roman"/>
          <w:b w:val="false"/>
          <w:i w:val="false"/>
          <w:color w:val="000000"/>
          <w:sz w:val="28"/>
        </w:rPr>
        <w:t>
      Сайлау учаскесінің шекаралары: Қараой ауылы, № 2125 әскери бөлімінің аумағы.";</w:t>
      </w:r>
    </w:p>
    <w:bookmarkEnd w:id="166"/>
    <w:bookmarkStart w:name="z208" w:id="167"/>
    <w:p>
      <w:pPr>
        <w:spacing w:after="0"/>
        <w:ind w:left="0"/>
        <w:jc w:val="both"/>
      </w:pPr>
      <w:r>
        <w:rPr>
          <w:rFonts w:ascii="Times New Roman"/>
          <w:b w:val="false"/>
          <w:i w:val="false"/>
          <w:color w:val="000000"/>
          <w:sz w:val="28"/>
        </w:rPr>
        <w:t>
      № 968 сайлау учаскесі:</w:t>
      </w:r>
    </w:p>
    <w:bookmarkEnd w:id="167"/>
    <w:bookmarkStart w:name="z209" w:id="168"/>
    <w:p>
      <w:pPr>
        <w:spacing w:after="0"/>
        <w:ind w:left="0"/>
        <w:jc w:val="both"/>
      </w:pPr>
      <w:r>
        <w:rPr>
          <w:rFonts w:ascii="Times New Roman"/>
          <w:b w:val="false"/>
          <w:i w:val="false"/>
          <w:color w:val="000000"/>
          <w:sz w:val="28"/>
        </w:rPr>
        <w:t>
      Сайлау учаскесінің орналасқан жері: Қосөзен ауылы, Бірлестік көшесі № 1 Б, "Алматы облысы білім басқармасының Іле ауданы бойынша білім бөлімі" мемлекеттік мекемесінің "№ 50 орта мектебі" мемлекеттік коммуналдық мекемесі.</w:t>
      </w:r>
    </w:p>
    <w:bookmarkEnd w:id="168"/>
    <w:bookmarkStart w:name="z210" w:id="169"/>
    <w:p>
      <w:pPr>
        <w:spacing w:after="0"/>
        <w:ind w:left="0"/>
        <w:jc w:val="both"/>
      </w:pPr>
      <w:r>
        <w:rPr>
          <w:rFonts w:ascii="Times New Roman"/>
          <w:b w:val="false"/>
          <w:i w:val="false"/>
          <w:color w:val="000000"/>
          <w:sz w:val="28"/>
        </w:rPr>
        <w:t>
      Сайлау учаскесінің шекаралары: Қосөзен ауылы:</w:t>
      </w:r>
    </w:p>
    <w:bookmarkEnd w:id="169"/>
    <w:bookmarkStart w:name="z211" w:id="170"/>
    <w:p>
      <w:pPr>
        <w:spacing w:after="0"/>
        <w:ind w:left="0"/>
        <w:jc w:val="both"/>
      </w:pPr>
      <w:r>
        <w:rPr>
          <w:rFonts w:ascii="Times New Roman"/>
          <w:b w:val="false"/>
          <w:i w:val="false"/>
          <w:color w:val="000000"/>
          <w:sz w:val="28"/>
        </w:rPr>
        <w:t>
      Ақсай көшесі; Алтын күн көшесі; Ақ жол көшесі; Әділет көшесі; Бірлестік көшесі; Б. Момышұлы көшесі; Жаңақұрылыс көшесі; Жастар көшесі; Кең сай көшесі; Көктем көшесі; Көктөбе көшесі; Қарасу көшесі; Самал көшесі; Терең сай көшесі; Шымбұлақ көшесі; бау-бақша серіктестігінің тұтыну кооперативі: Алмалы; бау-бақша серіктестігінің тұтыну кооперативі: Ветеран-Алатау; бау-бақша серіктестігінің тұтыну кооперативі: Дорожник; бау-бақша серіктестігінің тұтыну кооперативі: Жеміс; бау-бақша серіктестігінің тұтыну кооперативі: Золотая осень; бау-бақша серіктестігінің тұтыну кооперативі: Или-2007; бау-бақша серіктестігінің тұтыну кооперативі: Малахит; бау-бақша серіктестігінің тұтыну кооперативі: Оптимист; бау-бақша серіктестігінің тұтыну кооперативі: Природа; бау-бақша серіктестігінің тұтыну кооперативі: Связист; бау-бақша серіктестігінің тұтыну кооперативі: Фрунзенец; бау-бақша серіктестігінің тұтыну кооперативі: Целинный.</w:t>
      </w:r>
    </w:p>
    <w:bookmarkEnd w:id="170"/>
    <w:bookmarkStart w:name="z212" w:id="171"/>
    <w:p>
      <w:pPr>
        <w:spacing w:after="0"/>
        <w:ind w:left="0"/>
        <w:jc w:val="both"/>
      </w:pPr>
      <w:r>
        <w:rPr>
          <w:rFonts w:ascii="Times New Roman"/>
          <w:b w:val="false"/>
          <w:i w:val="false"/>
          <w:color w:val="000000"/>
          <w:sz w:val="28"/>
        </w:rPr>
        <w:t>
      № 969 сайлау учаскесі мынадай редакцияда жазылсын:</w:t>
      </w:r>
    </w:p>
    <w:bookmarkEnd w:id="171"/>
    <w:p>
      <w:pPr>
        <w:spacing w:after="0"/>
        <w:ind w:left="0"/>
        <w:jc w:val="both"/>
      </w:pPr>
      <w:r>
        <w:rPr>
          <w:rFonts w:ascii="Times New Roman"/>
          <w:b w:val="false"/>
          <w:i w:val="false"/>
          <w:color w:val="000000"/>
          <w:sz w:val="28"/>
        </w:rPr>
        <w:t>
      Сайлау учаскесінің орналасқан жері: Н. Тілендиев ауылы, Тұлпар көшесі № 37 А, "Іле ауданы бойынша білім бөлімі" мемлекеттік мекемесінің "Жайлы мектеп" мемлекеттік коммуналдық мекемесі.</w:t>
      </w:r>
    </w:p>
    <w:p>
      <w:pPr>
        <w:spacing w:after="0"/>
        <w:ind w:left="0"/>
        <w:jc w:val="both"/>
      </w:pPr>
      <w:r>
        <w:rPr>
          <w:rFonts w:ascii="Times New Roman"/>
          <w:b w:val="false"/>
          <w:i w:val="false"/>
          <w:color w:val="000000"/>
          <w:sz w:val="28"/>
        </w:rPr>
        <w:t>
      Сайлау учаскесінің шекаралары: Н. Тілендиев ауылы:Арал көшесі;Ақниет көшесі; Алтай көшесі;Аманжол көшесі;Ақ сұңқар көшесі;Ақ бұлақ көшесі;Ақ тұма көшесі;Алтын Орда көшесі;Ақсай көшесі;Атамекен көшесі; Алтын сақа көшесі;Ақ тас көшесі; Бәйтерек көшесі; Бесмойнақ көшесі; Бағанашыл көшесі; Баянауыл көшесі; Егемен көшесі;Жоламан көшесі;Жалаңаш көшесіЖібек жолы көшесі; Жылысай көшесі;Көктөбе көшесі;Көктал көшесі;Көктерек көшесі; Қарасай көшесі;Мәтібұлақ көшесі; Мойынқұм көшесі; Майбұлақ көшесі;Отан көшесі; Райымбек көшесі;Саяжай көшесі; Тұлпар көшесі;Талап көшесі; Таужол көшесі;Ұлытау көшесі; Ұлан көшесі;Шығыс көшесі.</w:t>
      </w:r>
    </w:p>
    <w:bookmarkStart w:name="z216" w:id="172"/>
    <w:p>
      <w:pPr>
        <w:spacing w:after="0"/>
        <w:ind w:left="0"/>
        <w:jc w:val="both"/>
      </w:pPr>
      <w:r>
        <w:rPr>
          <w:rFonts w:ascii="Times New Roman"/>
          <w:b w:val="false"/>
          <w:i w:val="false"/>
          <w:color w:val="000000"/>
          <w:sz w:val="28"/>
        </w:rPr>
        <w:t>
      № 993 сайлау учаскесі мынадай редакцияда жазылсын:</w:t>
      </w:r>
    </w:p>
    <w:bookmarkEnd w:id="172"/>
    <w:p>
      <w:pPr>
        <w:spacing w:after="0"/>
        <w:ind w:left="0"/>
        <w:jc w:val="both"/>
      </w:pPr>
      <w:r>
        <w:rPr>
          <w:rFonts w:ascii="Times New Roman"/>
          <w:b w:val="false"/>
          <w:i w:val="false"/>
          <w:color w:val="000000"/>
          <w:sz w:val="28"/>
        </w:rPr>
        <w:t>
      Сайлау учаскесінің орналасқан жері: Қараой ауылы, Қаратал көшесі № 50, "Іле ауданы бойынша білім бөлімі" мемлекеттік мекемесінің "№ 49 орта мектеп" мемлекеттік коммуналдық мекемесі.</w:t>
      </w:r>
    </w:p>
    <w:p>
      <w:pPr>
        <w:spacing w:after="0"/>
        <w:ind w:left="0"/>
        <w:jc w:val="both"/>
      </w:pPr>
      <w:r>
        <w:rPr>
          <w:rFonts w:ascii="Times New Roman"/>
          <w:b w:val="false"/>
          <w:i w:val="false"/>
          <w:color w:val="000000"/>
          <w:sz w:val="28"/>
        </w:rPr>
        <w:t>
      Сайлау учаскесінің шекаралары: Қараой ауылы:</w:t>
      </w:r>
    </w:p>
    <w:p>
      <w:pPr>
        <w:spacing w:after="0"/>
        <w:ind w:left="0"/>
        <w:jc w:val="both"/>
      </w:pPr>
      <w:r>
        <w:rPr>
          <w:rFonts w:ascii="Times New Roman"/>
          <w:b w:val="false"/>
          <w:i w:val="false"/>
          <w:color w:val="000000"/>
          <w:sz w:val="28"/>
        </w:rPr>
        <w:t>
      Ақжазық көшесі; Ақжар көшесі; Алатау көшесі; Алтын дала көшесі; Алға көшесі; Арай көшесі; Алматы көшесі; Астана көшесі; Азаматтық көшесі; Бастау көшесі; Береке көшесі; Достық көшесі; Еңбек көшесі; Жерұйық көшесі; Игілік көшесі; Кең дала көшесі; Қаратал көшесі; Қаскелең көшесі; Қайнар көшесі;, Қапал көшесі;, Нұр Отан көшесі; Орталық көшесі; Өркен көшесі; Сарыарқа көшесі; Саяхат көшесі; Сайран көшесі; Түркістан көшесі; Шалқар көшесі; Ұмтыл көшесі.";</w:t>
      </w:r>
    </w:p>
    <w:bookmarkStart w:name="z220" w:id="173"/>
    <w:p>
      <w:pPr>
        <w:spacing w:after="0"/>
        <w:ind w:left="0"/>
        <w:jc w:val="both"/>
      </w:pPr>
      <w:r>
        <w:rPr>
          <w:rFonts w:ascii="Times New Roman"/>
          <w:b w:val="false"/>
          <w:i w:val="false"/>
          <w:color w:val="000000"/>
          <w:sz w:val="28"/>
        </w:rPr>
        <w:t>
      № 389 сайлау учаскесі мынадай редакцияда жазылсын:</w:t>
      </w:r>
    </w:p>
    <w:bookmarkEnd w:id="173"/>
    <w:p>
      <w:pPr>
        <w:spacing w:after="0"/>
        <w:ind w:left="0"/>
        <w:jc w:val="both"/>
      </w:pPr>
      <w:r>
        <w:rPr>
          <w:rFonts w:ascii="Times New Roman"/>
          <w:b w:val="false"/>
          <w:i w:val="false"/>
          <w:color w:val="000000"/>
          <w:sz w:val="28"/>
        </w:rPr>
        <w:t>
      Сайлау учаскесінің орналасқан жері: Ақсай ауылы, Достық көшесі № 12, "Алматы облысы білім басқармасының Іле ауданы бойынша білім бөлімі" мемлекеттік мекемесінің "Ю. Гагарин атындағы № 16 орта мектеп" мемлекеттік коммуналдық мекемесі, спорт залы.</w:t>
      </w:r>
    </w:p>
    <w:p>
      <w:pPr>
        <w:spacing w:after="0"/>
        <w:ind w:left="0"/>
        <w:jc w:val="both"/>
      </w:pPr>
      <w:r>
        <w:rPr>
          <w:rFonts w:ascii="Times New Roman"/>
          <w:b w:val="false"/>
          <w:i w:val="false"/>
          <w:color w:val="000000"/>
          <w:sz w:val="28"/>
        </w:rPr>
        <w:t>
      Сайлау учаскесінің шекаралары: Ақсай ауылы:</w:t>
      </w:r>
    </w:p>
    <w:p>
      <w:pPr>
        <w:spacing w:after="0"/>
        <w:ind w:left="0"/>
        <w:jc w:val="both"/>
      </w:pPr>
      <w:r>
        <w:rPr>
          <w:rFonts w:ascii="Times New Roman"/>
          <w:b w:val="false"/>
          <w:i w:val="false"/>
          <w:color w:val="000000"/>
          <w:sz w:val="28"/>
        </w:rPr>
        <w:t>
      Абай көшесі; Ыбырай Алтынсарин көшесі; Әлихан Бөкейхан көшесі; Мағжан Жұмабаев көшесі; М. Горький көшесі; Мәңгілік Ел көшесі; Бауыржан Момышұлы көшесі; Ұлы дала көшесі; Қарагушинов Өмірзақ көшесі.</w:t>
      </w:r>
    </w:p>
    <w:bookmarkStart w:name="z224" w:id="174"/>
    <w:p>
      <w:pPr>
        <w:spacing w:after="0"/>
        <w:ind w:left="0"/>
        <w:jc w:val="both"/>
      </w:pPr>
      <w:r>
        <w:rPr>
          <w:rFonts w:ascii="Times New Roman"/>
          <w:b w:val="false"/>
          <w:i w:val="false"/>
          <w:color w:val="000000"/>
          <w:sz w:val="28"/>
        </w:rPr>
        <w:t>
      № 390 сайлау учаскесі:</w:t>
      </w:r>
    </w:p>
    <w:bookmarkEnd w:id="174"/>
    <w:bookmarkStart w:name="z225" w:id="175"/>
    <w:p>
      <w:pPr>
        <w:spacing w:after="0"/>
        <w:ind w:left="0"/>
        <w:jc w:val="both"/>
      </w:pPr>
      <w:r>
        <w:rPr>
          <w:rFonts w:ascii="Times New Roman"/>
          <w:b w:val="false"/>
          <w:i w:val="false"/>
          <w:color w:val="000000"/>
          <w:sz w:val="28"/>
        </w:rPr>
        <w:t>
      Сайлау учаскесінің орналасқан жері: Ақсай ауылы, Достық көшесі № 10, "Іле ауданы әкімінің аудандық мәдениет үйі" мемлекеттік коммуналдық қазыналық кәсіпорнының "Ақсай ауылының мәдениет үйі" № 4 филиалы, фойе.</w:t>
      </w:r>
    </w:p>
    <w:bookmarkEnd w:id="175"/>
    <w:bookmarkStart w:name="z226" w:id="176"/>
    <w:p>
      <w:pPr>
        <w:spacing w:after="0"/>
        <w:ind w:left="0"/>
        <w:jc w:val="both"/>
      </w:pPr>
      <w:r>
        <w:rPr>
          <w:rFonts w:ascii="Times New Roman"/>
          <w:b w:val="false"/>
          <w:i w:val="false"/>
          <w:color w:val="000000"/>
          <w:sz w:val="28"/>
        </w:rPr>
        <w:t>
      Сайлау учаскесінің шекаралары: Ақсай ауылы:</w:t>
      </w:r>
    </w:p>
    <w:bookmarkEnd w:id="176"/>
    <w:bookmarkStart w:name="z227" w:id="177"/>
    <w:p>
      <w:pPr>
        <w:spacing w:after="0"/>
        <w:ind w:left="0"/>
        <w:jc w:val="both"/>
      </w:pPr>
      <w:r>
        <w:rPr>
          <w:rFonts w:ascii="Times New Roman"/>
          <w:b w:val="false"/>
          <w:i w:val="false"/>
          <w:color w:val="000000"/>
          <w:sz w:val="28"/>
        </w:rPr>
        <w:t>
      Ақан сері көшесі; Атамұра көшесі; Достық көшесі; Жібек жолы көшесі; Базарбаев Әбдірей көшесі; Қабылов Рүстем көшесі; Байбосын Тамабаев көшесі; Тәуелсіздік көшесі; Шоқан Уәлиханов көшесі; бау-бақша серіктестіктерінің тұтыну кооперативі: Междуречье.</w:t>
      </w:r>
    </w:p>
    <w:bookmarkEnd w:id="177"/>
    <w:bookmarkStart w:name="z228" w:id="178"/>
    <w:p>
      <w:pPr>
        <w:spacing w:after="0"/>
        <w:ind w:left="0"/>
        <w:jc w:val="both"/>
      </w:pPr>
      <w:r>
        <w:rPr>
          <w:rFonts w:ascii="Times New Roman"/>
          <w:b w:val="false"/>
          <w:i w:val="false"/>
          <w:color w:val="000000"/>
          <w:sz w:val="28"/>
        </w:rPr>
        <w:t>
      № 391 сайлау учаскесі мынадай редакцияда жазылсын:</w:t>
      </w:r>
    </w:p>
    <w:bookmarkEnd w:id="178"/>
    <w:p>
      <w:pPr>
        <w:spacing w:after="0"/>
        <w:ind w:left="0"/>
        <w:jc w:val="both"/>
      </w:pPr>
      <w:r>
        <w:rPr>
          <w:rFonts w:ascii="Times New Roman"/>
          <w:b w:val="false"/>
          <w:i w:val="false"/>
          <w:color w:val="000000"/>
          <w:sz w:val="28"/>
        </w:rPr>
        <w:t>
      Сайлау учаскесінің орналасқан жері: Ақсай ауылы, Достық көшесі № 10, "Іле ауданы әкімінің аудандық мәдениет үйі" мемлекеттік коммуналдық қазыналық кәсіпорнының "Ақсай ауылының мәдениет үйі" № 4 филиалы, фойе-2.</w:t>
      </w:r>
    </w:p>
    <w:p>
      <w:pPr>
        <w:spacing w:after="0"/>
        <w:ind w:left="0"/>
        <w:jc w:val="both"/>
      </w:pPr>
      <w:r>
        <w:rPr>
          <w:rFonts w:ascii="Times New Roman"/>
          <w:b w:val="false"/>
          <w:i w:val="false"/>
          <w:color w:val="000000"/>
          <w:sz w:val="28"/>
        </w:rPr>
        <w:t>
      Сайлау учаскесінің шекаралары: Ақсай ауылы:</w:t>
      </w:r>
    </w:p>
    <w:p>
      <w:pPr>
        <w:spacing w:after="0"/>
        <w:ind w:left="0"/>
        <w:jc w:val="both"/>
      </w:pPr>
      <w:r>
        <w:rPr>
          <w:rFonts w:ascii="Times New Roman"/>
          <w:b w:val="false"/>
          <w:i w:val="false"/>
          <w:color w:val="000000"/>
          <w:sz w:val="28"/>
        </w:rPr>
        <w:t>
      Абылай хан көшесі; Алматы көшесі; Алпамыс батыр көшесі; Алатау көшесі; Астана көшесі; Арай көшесі; Атырау көшесі; Ахмет Байтұрсынұлы көшесі; Байқоңыр көшесі; Бейбарыс Сұлтан көшесі; Береке көшесі; Дінмұхамед Қонаев көшесі; Кошельного көшесі; Құрманғазы көшесі; Мұқағали Мақатаев көшесі; Мұхтар Әуезов көшесі; Нұрғиса Тілендиев көшесі.";</w:t>
      </w:r>
    </w:p>
    <w:bookmarkStart w:name="z233" w:id="179"/>
    <w:p>
      <w:pPr>
        <w:spacing w:after="0"/>
        <w:ind w:left="0"/>
        <w:jc w:val="both"/>
      </w:pPr>
      <w:r>
        <w:rPr>
          <w:rFonts w:ascii="Times New Roman"/>
          <w:b w:val="false"/>
          <w:i w:val="false"/>
          <w:color w:val="000000"/>
          <w:sz w:val="28"/>
        </w:rPr>
        <w:t>
      № 392 сайлау учаскесі:</w:t>
      </w:r>
    </w:p>
    <w:bookmarkEnd w:id="179"/>
    <w:bookmarkStart w:name="z234" w:id="180"/>
    <w:p>
      <w:pPr>
        <w:spacing w:after="0"/>
        <w:ind w:left="0"/>
        <w:jc w:val="both"/>
      </w:pPr>
      <w:r>
        <w:rPr>
          <w:rFonts w:ascii="Times New Roman"/>
          <w:b w:val="false"/>
          <w:i w:val="false"/>
          <w:color w:val="000000"/>
          <w:sz w:val="28"/>
        </w:rPr>
        <w:t>
      Сайлау учаскесінің орналасқан жері: Екпінді ауылы, Оңғарбаев Досан көшесі № 3, "Алматы облысы білім басқармасының Іле ауданы бойынша білім бөлімі" мемлекеттік мекемесінің "№ 2 орта мектеп" мемлекеттік коммуналдық мекемесі мәжіліс залы.</w:t>
      </w:r>
    </w:p>
    <w:bookmarkEnd w:id="180"/>
    <w:bookmarkStart w:name="z235" w:id="181"/>
    <w:p>
      <w:pPr>
        <w:spacing w:after="0"/>
        <w:ind w:left="0"/>
        <w:jc w:val="both"/>
      </w:pPr>
      <w:r>
        <w:rPr>
          <w:rFonts w:ascii="Times New Roman"/>
          <w:b w:val="false"/>
          <w:i w:val="false"/>
          <w:color w:val="000000"/>
          <w:sz w:val="28"/>
        </w:rPr>
        <w:t>
      Сайлау учаскесінің шекаралары: Екпінді ауылы:</w:t>
      </w:r>
    </w:p>
    <w:bookmarkEnd w:id="181"/>
    <w:bookmarkStart w:name="z236" w:id="182"/>
    <w:p>
      <w:pPr>
        <w:spacing w:after="0"/>
        <w:ind w:left="0"/>
        <w:jc w:val="both"/>
      </w:pPr>
      <w:r>
        <w:rPr>
          <w:rFonts w:ascii="Times New Roman"/>
          <w:b w:val="false"/>
          <w:i w:val="false"/>
          <w:color w:val="000000"/>
          <w:sz w:val="28"/>
        </w:rPr>
        <w:t>
      Абай көшесі; Ақбұлақ көшесі; Майкот Алғазиев көшесі; Гоголь көшесі; Горький көшесі; Жаяу Мұса көшесі; Жәнібек хан көшесі; Жетісу көшесі; Лермонтов көшесі; Нұрлы жол көшесі; Пушкин көшесі; Сарыарқа көшесі; Шевченко көшесі.</w:t>
      </w:r>
    </w:p>
    <w:bookmarkEnd w:id="182"/>
    <w:bookmarkStart w:name="z237" w:id="183"/>
    <w:p>
      <w:pPr>
        <w:spacing w:after="0"/>
        <w:ind w:left="0"/>
        <w:jc w:val="both"/>
      </w:pPr>
      <w:r>
        <w:rPr>
          <w:rFonts w:ascii="Times New Roman"/>
          <w:b w:val="false"/>
          <w:i w:val="false"/>
          <w:color w:val="000000"/>
          <w:sz w:val="28"/>
        </w:rPr>
        <w:t>
      № 393 сайлау учаскесі:</w:t>
      </w:r>
    </w:p>
    <w:bookmarkEnd w:id="183"/>
    <w:bookmarkStart w:name="z238" w:id="184"/>
    <w:p>
      <w:pPr>
        <w:spacing w:after="0"/>
        <w:ind w:left="0"/>
        <w:jc w:val="both"/>
      </w:pPr>
      <w:r>
        <w:rPr>
          <w:rFonts w:ascii="Times New Roman"/>
          <w:b w:val="false"/>
          <w:i w:val="false"/>
          <w:color w:val="000000"/>
          <w:sz w:val="28"/>
        </w:rPr>
        <w:t>
      "Сайлау учаскесінің орналасқан жері: Екпінді ауылы, Қобыланды батыр көшесі № 54, "Алматы облысы білім басқармасының Іле ауданы бойынша білім бөлімі" мемлекеттік мекемесінің "Төлеген Айбергенов атындағы № 48 орта мектеп" мемлекеттік коммуналдық мекемесі, оң қанат, фойе.</w:t>
      </w:r>
    </w:p>
    <w:bookmarkEnd w:id="184"/>
    <w:bookmarkStart w:name="z239" w:id="185"/>
    <w:p>
      <w:pPr>
        <w:spacing w:after="0"/>
        <w:ind w:left="0"/>
        <w:jc w:val="both"/>
      </w:pPr>
      <w:r>
        <w:rPr>
          <w:rFonts w:ascii="Times New Roman"/>
          <w:b w:val="false"/>
          <w:i w:val="false"/>
          <w:color w:val="000000"/>
          <w:sz w:val="28"/>
        </w:rPr>
        <w:t>
      Сайлау учаскесінің шекаралары: Екпінді ауылы:</w:t>
      </w:r>
    </w:p>
    <w:bookmarkEnd w:id="185"/>
    <w:bookmarkStart w:name="z240" w:id="186"/>
    <w:p>
      <w:pPr>
        <w:spacing w:after="0"/>
        <w:ind w:left="0"/>
        <w:jc w:val="both"/>
      </w:pPr>
      <w:r>
        <w:rPr>
          <w:rFonts w:ascii="Times New Roman"/>
          <w:b w:val="false"/>
          <w:i w:val="false"/>
          <w:color w:val="000000"/>
          <w:sz w:val="28"/>
        </w:rPr>
        <w:t>
      Бұқар жырау көшесі; Бөлек батыр көшесі; Ескелді би көшесі; Наурызбай батыр көшесі; Медеу көшесі; Мұхтар Әуезов көшесі; Райымбек батыр.";</w:t>
      </w:r>
    </w:p>
    <w:bookmarkEnd w:id="186"/>
    <w:bookmarkStart w:name="z241" w:id="187"/>
    <w:p>
      <w:pPr>
        <w:spacing w:after="0"/>
        <w:ind w:left="0"/>
        <w:jc w:val="both"/>
      </w:pPr>
      <w:r>
        <w:rPr>
          <w:rFonts w:ascii="Times New Roman"/>
          <w:b w:val="false"/>
          <w:i w:val="false"/>
          <w:color w:val="000000"/>
          <w:sz w:val="28"/>
        </w:rPr>
        <w:t>
      № 394 сайлау учаскесі мынадай редакцияда жазылсын:</w:t>
      </w:r>
    </w:p>
    <w:bookmarkEnd w:id="187"/>
    <w:p>
      <w:pPr>
        <w:spacing w:after="0"/>
        <w:ind w:left="0"/>
        <w:jc w:val="both"/>
      </w:pPr>
      <w:r>
        <w:rPr>
          <w:rFonts w:ascii="Times New Roman"/>
          <w:b w:val="false"/>
          <w:i w:val="false"/>
          <w:color w:val="000000"/>
          <w:sz w:val="28"/>
        </w:rPr>
        <w:t>
      Сайлау учаскесінің орналасқан жері: Жауғашты ауылы, Абай көшесі № 1, "Алматы облысы білім басқармасының Іле ауданы бойынша білім бөлімі" мемлекеттік мекемесінің" № 27 орта мектебі" мемлекеттік коммуналдық мекемесі, фойе.</w:t>
      </w:r>
    </w:p>
    <w:p>
      <w:pPr>
        <w:spacing w:after="0"/>
        <w:ind w:left="0"/>
        <w:jc w:val="both"/>
      </w:pPr>
      <w:r>
        <w:rPr>
          <w:rFonts w:ascii="Times New Roman"/>
          <w:b w:val="false"/>
          <w:i w:val="false"/>
          <w:color w:val="000000"/>
          <w:sz w:val="28"/>
        </w:rPr>
        <w:t>
      Сайлау учаскесінің шекаралары: Жауғашты ауылы:</w:t>
      </w:r>
    </w:p>
    <w:p>
      <w:pPr>
        <w:spacing w:after="0"/>
        <w:ind w:left="0"/>
        <w:jc w:val="both"/>
      </w:pPr>
      <w:r>
        <w:rPr>
          <w:rFonts w:ascii="Times New Roman"/>
          <w:b w:val="false"/>
          <w:i w:val="false"/>
          <w:color w:val="000000"/>
          <w:sz w:val="28"/>
        </w:rPr>
        <w:t>
      Абай көшесі; Ақыртас көшесі; Әду Насыр Әл-Фараби көшесі; Әлия Молдағұлова көшесі; Бауыржан Момышұлы көшесі; Баласағұн көшесі; Бурған көшесі; Достық көшесі; Жауғашты батыр көшесі; Құрманғазы көшесі; Мұхтар Әуезов көшесі; Талғат Бигелдинов көшесі; Тұрар Рысқұлов көшесі; Төле би көшесі; Шәмші Қалдаяқов көшесі; Шоқан Уалиханов көшесі; Ыбырай Алтынсарин көшесі.";</w:t>
      </w:r>
    </w:p>
    <w:bookmarkStart w:name="z245" w:id="188"/>
    <w:p>
      <w:pPr>
        <w:spacing w:after="0"/>
        <w:ind w:left="0"/>
        <w:jc w:val="both"/>
      </w:pPr>
      <w:r>
        <w:rPr>
          <w:rFonts w:ascii="Times New Roman"/>
          <w:b w:val="false"/>
          <w:i w:val="false"/>
          <w:color w:val="000000"/>
          <w:sz w:val="28"/>
        </w:rPr>
        <w:t>
      № 994 сайлау учаскесі мынадай редакцияда жазылсын:</w:t>
      </w:r>
    </w:p>
    <w:bookmarkEnd w:id="188"/>
    <w:p>
      <w:pPr>
        <w:spacing w:after="0"/>
        <w:ind w:left="0"/>
        <w:jc w:val="both"/>
      </w:pPr>
      <w:r>
        <w:rPr>
          <w:rFonts w:ascii="Times New Roman"/>
          <w:b w:val="false"/>
          <w:i w:val="false"/>
          <w:color w:val="000000"/>
          <w:sz w:val="28"/>
        </w:rPr>
        <w:t>
      Сайлау учаскесінің орналасқан жері: Екпінді ауылы, Қобыланды батыр көшесі № 54, "Алматы облысы білім басқармасының Іле ауданы бойынша білім бөлімі" мемлекеттік мекемесінің "Төлеген Айбергенов атындағы № 48 орта мектеп" мемлекеттік коммуналдық мекемесі, сол қанат, фойе.</w:t>
      </w:r>
    </w:p>
    <w:p>
      <w:pPr>
        <w:spacing w:after="0"/>
        <w:ind w:left="0"/>
        <w:jc w:val="both"/>
      </w:pPr>
      <w:r>
        <w:rPr>
          <w:rFonts w:ascii="Times New Roman"/>
          <w:b w:val="false"/>
          <w:i w:val="false"/>
          <w:color w:val="000000"/>
          <w:sz w:val="28"/>
        </w:rPr>
        <w:t>
      Сайлау учаскесінің шекаралары: Екпінді ауылы:</w:t>
      </w:r>
    </w:p>
    <w:p>
      <w:pPr>
        <w:spacing w:after="0"/>
        <w:ind w:left="0"/>
        <w:jc w:val="both"/>
      </w:pPr>
      <w:r>
        <w:rPr>
          <w:rFonts w:ascii="Times New Roman"/>
          <w:b w:val="false"/>
          <w:i w:val="false"/>
          <w:color w:val="000000"/>
          <w:sz w:val="28"/>
        </w:rPr>
        <w:t>
      Бикен Римова көшесі; Қобыланды батыр көшесі; Мәншүк Мәметова көшесі; Шоқан Уәлиханов көшесі; бау-бақша серіктестіктерінің тұтыну кооперативі: Ақсай; бау-бақша серіктестіктерінің тұтыну кооперативі: Балтакөл; бау-бақша серіктестіктерінің тұтыну кооперативі: Белес; бау-бақша серіктестіктерінің тұтыну кооперативі: Вишня; бау-бақша серіктестіктерінің тұтыну кооперативі: Көк-Жиек; бау-бақша серіктестіктерінің тұтыну кооперативі: Көк-Жиек-2; бау-бақша серіктестіктерінің тұтыну кооперативі: Көк-Жиек-1; бау-бақша серіктестіктерінің тұтыну кооперативі: Мерей; бау-бақша серіктестіктерінің тұтыну кооперативі: Мечта ветерана; бау-бақша серіктестіктерінің тұтыну кооперативі: Самал; бау-бақша серіктестіктерінің тұтыну кооперативі: Содружество; бау-бақша серіктестіктерінің тұтыну кооперативі: Сокол; бау-бақша серіктестіктерінің тұтыну кооперативі: Энтузиаст.</w:t>
      </w:r>
    </w:p>
    <w:bookmarkStart w:name="z249" w:id="189"/>
    <w:p>
      <w:pPr>
        <w:spacing w:after="0"/>
        <w:ind w:left="0"/>
        <w:jc w:val="both"/>
      </w:pPr>
      <w:r>
        <w:rPr>
          <w:rFonts w:ascii="Times New Roman"/>
          <w:b w:val="false"/>
          <w:i w:val="false"/>
          <w:color w:val="000000"/>
          <w:sz w:val="28"/>
        </w:rPr>
        <w:t>
      № 995 сайлау учаскесі:</w:t>
      </w:r>
    </w:p>
    <w:bookmarkEnd w:id="189"/>
    <w:bookmarkStart w:name="z250" w:id="190"/>
    <w:p>
      <w:pPr>
        <w:spacing w:after="0"/>
        <w:ind w:left="0"/>
        <w:jc w:val="both"/>
      </w:pPr>
      <w:r>
        <w:rPr>
          <w:rFonts w:ascii="Times New Roman"/>
          <w:b w:val="false"/>
          <w:i w:val="false"/>
          <w:color w:val="000000"/>
          <w:sz w:val="28"/>
        </w:rPr>
        <w:t>
      "Сайлау учаскесінің орналасқан жері: "Шабыт" ықшам ауданы, Ақдала көшесі № 84, "Алматы облысы білім басқармасының Іле ауданы бойынша білім бөлімі" мемлекеттік мекемесінің" № 55 орта мектебі" мемлекеттік коммуналдық мекемесі, шағын спорт залы.</w:t>
      </w:r>
    </w:p>
    <w:bookmarkEnd w:id="190"/>
    <w:bookmarkStart w:name="z251" w:id="191"/>
    <w:p>
      <w:pPr>
        <w:spacing w:after="0"/>
        <w:ind w:left="0"/>
        <w:jc w:val="both"/>
      </w:pPr>
      <w:r>
        <w:rPr>
          <w:rFonts w:ascii="Times New Roman"/>
          <w:b w:val="false"/>
          <w:i w:val="false"/>
          <w:color w:val="000000"/>
          <w:sz w:val="28"/>
        </w:rPr>
        <w:t>
      Сайлау учаскесінің шекаралары: "Шабыт" ықшам ауданы:</w:t>
      </w:r>
    </w:p>
    <w:bookmarkEnd w:id="191"/>
    <w:bookmarkStart w:name="z252" w:id="192"/>
    <w:p>
      <w:pPr>
        <w:spacing w:after="0"/>
        <w:ind w:left="0"/>
        <w:jc w:val="both"/>
      </w:pPr>
      <w:r>
        <w:rPr>
          <w:rFonts w:ascii="Times New Roman"/>
          <w:b w:val="false"/>
          <w:i w:val="false"/>
          <w:color w:val="000000"/>
          <w:sz w:val="28"/>
        </w:rPr>
        <w:t>
      Алматы көшесі; Алакөл көшесі; Алтынемел көшесі; Ақдала көшесі; Аққорған көшесі; Ақсай көшесі; Ақсуат көшесі; Ақсөбе көшесі; Ақтөбе көшесі; Анырақай көшесі; Ардагерлер көшесі; Арқарлы көшесі; Арыс көшесі; Атбасар көшесі; Атамекен көшесі; Аякөз көшесі; Балтабай көшесі; Балқаш көшесі; Баянауыл көшесі; Бурабай көшесі; Бұқтырма көшесі; Құрмет көшесі; Күрті көшесі; Қаскелең көшесі.";</w:t>
      </w:r>
    </w:p>
    <w:bookmarkEnd w:id="192"/>
    <w:bookmarkStart w:name="z253" w:id="193"/>
    <w:p>
      <w:pPr>
        <w:spacing w:after="0"/>
        <w:ind w:left="0"/>
        <w:jc w:val="both"/>
      </w:pPr>
      <w:r>
        <w:rPr>
          <w:rFonts w:ascii="Times New Roman"/>
          <w:b w:val="false"/>
          <w:i w:val="false"/>
          <w:color w:val="000000"/>
          <w:sz w:val="28"/>
        </w:rPr>
        <w:t>
      № 395 сайлау учаскесі мынадай редакцияда жазылсын:</w:t>
      </w:r>
    </w:p>
    <w:bookmarkEnd w:id="193"/>
    <w:p>
      <w:pPr>
        <w:spacing w:after="0"/>
        <w:ind w:left="0"/>
        <w:jc w:val="both"/>
      </w:pPr>
      <w:r>
        <w:rPr>
          <w:rFonts w:ascii="Times New Roman"/>
          <w:b w:val="false"/>
          <w:i w:val="false"/>
          <w:color w:val="000000"/>
          <w:sz w:val="28"/>
        </w:rPr>
        <w:t>
      Сайлау учаскесінің орналасқан жері: Асқар Тоқпанов ауылы, Асубеков Сәрсенбек көшесі № 1, "Алматы облысы білім басқармасының Іле ауданы бойынша білім бөлімі" мемлекеттік мекемесінің "Ә. Молдабеков атындағы № 6 орта мектебі" мемлекеттік коммуналдық мекемесі, мектеп фойесі.</w:t>
      </w:r>
    </w:p>
    <w:p>
      <w:pPr>
        <w:spacing w:after="0"/>
        <w:ind w:left="0"/>
        <w:jc w:val="both"/>
      </w:pPr>
      <w:r>
        <w:rPr>
          <w:rFonts w:ascii="Times New Roman"/>
          <w:b w:val="false"/>
          <w:i w:val="false"/>
          <w:color w:val="000000"/>
          <w:sz w:val="28"/>
        </w:rPr>
        <w:t>
      Сайлау учаскесінің шекаралары: Асқар Тоқпанов ауылы:</w:t>
      </w:r>
    </w:p>
    <w:p>
      <w:pPr>
        <w:spacing w:after="0"/>
        <w:ind w:left="0"/>
        <w:jc w:val="both"/>
      </w:pPr>
      <w:r>
        <w:rPr>
          <w:rFonts w:ascii="Times New Roman"/>
          <w:b w:val="false"/>
          <w:i w:val="false"/>
          <w:color w:val="000000"/>
          <w:sz w:val="28"/>
        </w:rPr>
        <w:t>
      Әлия Молдағұлова көшесі; Бауыржан Момышұлы көшесі; Бұхар жырау көшесі; В.Г.Гиль көшесі; Ғабит Мүсірепов көшесі; Ғани Мұратбаев көшесі; Дина Нұрпейісова көшесі; Жамбыл Жабаев көшесі; Жылқышы Тасыбеков көшесі; Қажымұқан Мұнайтпасов көшесі; Қайрат Рысқұлбеков көшесі; Мәншүк Мәметова көшесі; Мұқан Төлебаев көшесі; Нұрмолда Алдабергенов көшесі; Сарсембек Асубеков көшесі; Сәбит Мұқанов көшесі; Төлеген Тоқтаров көшесі; 043 көшесі.</w:t>
      </w:r>
    </w:p>
    <w:p>
      <w:pPr>
        <w:spacing w:after="0"/>
        <w:ind w:left="0"/>
        <w:jc w:val="both"/>
      </w:pPr>
      <w:r>
        <w:rPr>
          <w:rFonts w:ascii="Times New Roman"/>
          <w:b w:val="false"/>
          <w:i w:val="false"/>
          <w:color w:val="000000"/>
          <w:sz w:val="28"/>
        </w:rPr>
        <w:t>
      № 396 сайлау учаскесі мынадай редакцияда жазылсын:</w:t>
      </w:r>
    </w:p>
    <w:p>
      <w:pPr>
        <w:spacing w:after="0"/>
        <w:ind w:left="0"/>
        <w:jc w:val="both"/>
      </w:pPr>
      <w:r>
        <w:rPr>
          <w:rFonts w:ascii="Times New Roman"/>
          <w:b w:val="false"/>
          <w:i w:val="false"/>
          <w:color w:val="000000"/>
          <w:sz w:val="28"/>
        </w:rPr>
        <w:t>
      Сайлау учаскесінің орналасқан жері: Асқар Тоқпанов ауылы, Асубеков Сәрсенбек көшесі № 1, "Алматы облысы білім басқармасының Іле ауданы бойынша білім бөлімі" мемлекеттік мекемесінің "Ә.Молдабеков атындағы № 6 орта мектебі" мемлекеттік коммуналдық мекемесі, мектеп акт залы.</w:t>
      </w:r>
    </w:p>
    <w:p>
      <w:pPr>
        <w:spacing w:after="0"/>
        <w:ind w:left="0"/>
        <w:jc w:val="both"/>
      </w:pPr>
      <w:r>
        <w:rPr>
          <w:rFonts w:ascii="Times New Roman"/>
          <w:b w:val="false"/>
          <w:i w:val="false"/>
          <w:color w:val="000000"/>
          <w:sz w:val="28"/>
        </w:rPr>
        <w:t>
      Сайлау учаскесінің шекаралары Асқар Тоқпанов ауылы:</w:t>
      </w:r>
    </w:p>
    <w:bookmarkStart w:name="z138" w:id="194"/>
    <w:p>
      <w:pPr>
        <w:spacing w:after="0"/>
        <w:ind w:left="0"/>
        <w:jc w:val="both"/>
      </w:pPr>
      <w:r>
        <w:rPr>
          <w:rFonts w:ascii="Times New Roman"/>
          <w:b w:val="false"/>
          <w:i w:val="false"/>
          <w:color w:val="000000"/>
          <w:sz w:val="28"/>
        </w:rPr>
        <w:t>
      Аитов көшесі; Алатау көшесі; Ақбұлақ көшесі; Береке көшесі; Болашақ көшесі; Достық көшесі; Еламан Қабылдаев көшесі; Желтоқсан көшесі; Қ.Байқадамқызы көшесі; Райымбек батыр көшесі; Нұрлы көшесі; Шоқан Уәлиханов көшесі; Хан тәңірі көшесі; Мәңгілік Ел көшесі; Сарыарқа көшесі; Бөлек батыр.</w:t>
      </w:r>
    </w:p>
    <w:bookmarkEnd w:id="194"/>
    <w:bookmarkStart w:name="z139" w:id="195"/>
    <w:p>
      <w:pPr>
        <w:spacing w:after="0"/>
        <w:ind w:left="0"/>
        <w:jc w:val="both"/>
      </w:pPr>
      <w:r>
        <w:rPr>
          <w:rFonts w:ascii="Times New Roman"/>
          <w:b w:val="false"/>
          <w:i w:val="false"/>
          <w:color w:val="000000"/>
          <w:sz w:val="28"/>
        </w:rPr>
        <w:t>
      № 397 сайлау учаскесі мынадай редакцияда жазылсын:</w:t>
      </w:r>
    </w:p>
    <w:bookmarkEnd w:id="195"/>
    <w:bookmarkStart w:name="z140" w:id="196"/>
    <w:p>
      <w:pPr>
        <w:spacing w:after="0"/>
        <w:ind w:left="0"/>
        <w:jc w:val="both"/>
      </w:pPr>
      <w:r>
        <w:rPr>
          <w:rFonts w:ascii="Times New Roman"/>
          <w:b w:val="false"/>
          <w:i w:val="false"/>
          <w:color w:val="000000"/>
          <w:sz w:val="28"/>
        </w:rPr>
        <w:t>
      Сайлау учаскесінің орналасқан жері: Жайнақ ауылы, Школьная көшесі № 4, "Алматы облысы білім басқармасының Іле ауданы бойынша білім бөлімі" мемлекеттік мекемесінің "№ 31 орта мектебі" мемлекеттік коммуналдық мекемесі, мектеп фойесі.</w:t>
      </w:r>
    </w:p>
    <w:bookmarkEnd w:id="196"/>
    <w:p>
      <w:pPr>
        <w:spacing w:after="0"/>
        <w:ind w:left="0"/>
        <w:jc w:val="both"/>
      </w:pPr>
      <w:r>
        <w:rPr>
          <w:rFonts w:ascii="Times New Roman"/>
          <w:b w:val="false"/>
          <w:i w:val="false"/>
          <w:color w:val="000000"/>
          <w:sz w:val="28"/>
        </w:rPr>
        <w:t>
      Сайлау учаскесінің шекаралары: Жайнақ ауылы:</w:t>
      </w:r>
    </w:p>
    <w:p>
      <w:pPr>
        <w:spacing w:after="0"/>
        <w:ind w:left="0"/>
        <w:jc w:val="both"/>
      </w:pPr>
      <w:r>
        <w:rPr>
          <w:rFonts w:ascii="Times New Roman"/>
          <w:b w:val="false"/>
          <w:i w:val="false"/>
          <w:color w:val="000000"/>
          <w:sz w:val="28"/>
        </w:rPr>
        <w:t>
      Абай Құнанбаев көшесі; Жамбыл Жабаев көшесі; Исмайл Ахмедов көшесі; Қасым Күшелеков көшесі; Қаби Үскембаев көшесі; Луговая көшесі; бау-бақша серіктестіктерінің тұтыну кооперативі: "Ақбұлақ"; бау-бақша серіктестіктерінің тұтыну кооперативі: "Ветеран-13"; бау-бақша серіктестіктерінің тұтыну кооперативі: "Жас-асар", бау-бақша серіктестіктерінің тұтыну кооперативі "Жастар"; "Жастар" шағын ықшам ауданы.";</w:t>
      </w:r>
    </w:p>
    <w:bookmarkStart w:name="z265" w:id="197"/>
    <w:p>
      <w:pPr>
        <w:spacing w:after="0"/>
        <w:ind w:left="0"/>
        <w:jc w:val="both"/>
      </w:pPr>
      <w:r>
        <w:rPr>
          <w:rFonts w:ascii="Times New Roman"/>
          <w:b w:val="false"/>
          <w:i w:val="false"/>
          <w:color w:val="000000"/>
          <w:sz w:val="28"/>
        </w:rPr>
        <w:t xml:space="preserve">
      № 399 сайлау учаскесі: </w:t>
      </w:r>
    </w:p>
    <w:bookmarkEnd w:id="197"/>
    <w:bookmarkStart w:name="z266" w:id="198"/>
    <w:p>
      <w:pPr>
        <w:spacing w:after="0"/>
        <w:ind w:left="0"/>
        <w:jc w:val="both"/>
      </w:pPr>
      <w:r>
        <w:rPr>
          <w:rFonts w:ascii="Times New Roman"/>
          <w:b w:val="false"/>
          <w:i w:val="false"/>
          <w:color w:val="000000"/>
          <w:sz w:val="28"/>
        </w:rPr>
        <w:t>
      "Сайлау учаскесінің орналасқан жері: Асқар Тоқпанов ауылы, № 16194 әскери бөлімінің клубы.</w:t>
      </w:r>
    </w:p>
    <w:bookmarkEnd w:id="198"/>
    <w:bookmarkStart w:name="z267" w:id="199"/>
    <w:p>
      <w:pPr>
        <w:spacing w:after="0"/>
        <w:ind w:left="0"/>
        <w:jc w:val="both"/>
      </w:pPr>
      <w:r>
        <w:rPr>
          <w:rFonts w:ascii="Times New Roman"/>
          <w:b w:val="false"/>
          <w:i w:val="false"/>
          <w:color w:val="000000"/>
          <w:sz w:val="28"/>
        </w:rPr>
        <w:t>
      Сайлау учаскесінің шекаралары: Асқар Тоқпанов ауылы, № 03825, № 16194, № 55065 әскери бөлімдерінің аумағы.";</w:t>
      </w:r>
    </w:p>
    <w:bookmarkEnd w:id="199"/>
    <w:bookmarkStart w:name="z268" w:id="200"/>
    <w:p>
      <w:pPr>
        <w:spacing w:after="0"/>
        <w:ind w:left="0"/>
        <w:jc w:val="both"/>
      </w:pPr>
      <w:r>
        <w:rPr>
          <w:rFonts w:ascii="Times New Roman"/>
          <w:b w:val="false"/>
          <w:i w:val="false"/>
          <w:color w:val="000000"/>
          <w:sz w:val="28"/>
        </w:rPr>
        <w:t>
      № 400 сайлау учаскесі:</w:t>
      </w:r>
    </w:p>
    <w:bookmarkEnd w:id="200"/>
    <w:bookmarkStart w:name="z269" w:id="201"/>
    <w:p>
      <w:pPr>
        <w:spacing w:after="0"/>
        <w:ind w:left="0"/>
        <w:jc w:val="both"/>
      </w:pPr>
      <w:r>
        <w:rPr>
          <w:rFonts w:ascii="Times New Roman"/>
          <w:b w:val="false"/>
          <w:i w:val="false"/>
          <w:color w:val="000000"/>
          <w:sz w:val="28"/>
        </w:rPr>
        <w:t>
      "Сайлау учаскесінің орналасқан жері: Асқар Тоқпанов ауылы, Аитов көшесі № 44, балабақша "Балбөбек", би залы.</w:t>
      </w:r>
    </w:p>
    <w:bookmarkEnd w:id="201"/>
    <w:bookmarkStart w:name="z270" w:id="202"/>
    <w:p>
      <w:pPr>
        <w:spacing w:after="0"/>
        <w:ind w:left="0"/>
        <w:jc w:val="both"/>
      </w:pPr>
      <w:r>
        <w:rPr>
          <w:rFonts w:ascii="Times New Roman"/>
          <w:b w:val="false"/>
          <w:i w:val="false"/>
          <w:color w:val="000000"/>
          <w:sz w:val="28"/>
        </w:rPr>
        <w:t>
      Сайлау учаскесінің шекаралары: Асқар Тоқпанов ауылы:</w:t>
      </w:r>
    </w:p>
    <w:bookmarkEnd w:id="202"/>
    <w:bookmarkStart w:name="z271" w:id="203"/>
    <w:p>
      <w:pPr>
        <w:spacing w:after="0"/>
        <w:ind w:left="0"/>
        <w:jc w:val="both"/>
      </w:pPr>
      <w:r>
        <w:rPr>
          <w:rFonts w:ascii="Times New Roman"/>
          <w:b w:val="false"/>
          <w:i w:val="false"/>
          <w:color w:val="000000"/>
          <w:sz w:val="28"/>
        </w:rPr>
        <w:t>
      Абылай хан көшесі; Атымтай Қисанов көшесі; Әсет Бейсеуов көшесі; Балта Сейдалиев көшесі; Белағаш Ақұлы көшесі; Бережинский Алексей Федорович көшесі; Жайнақ көшесі; Ескелді би көшесі; Қабанбай батыр көшесі; Менделеев көшесі; Ы. Алтынсарин көшесі; Өнеркәсіптік аймақ.";</w:t>
      </w:r>
    </w:p>
    <w:bookmarkEnd w:id="203"/>
    <w:bookmarkStart w:name="z272" w:id="204"/>
    <w:p>
      <w:pPr>
        <w:spacing w:after="0"/>
        <w:ind w:left="0"/>
        <w:jc w:val="both"/>
      </w:pPr>
      <w:r>
        <w:rPr>
          <w:rFonts w:ascii="Times New Roman"/>
          <w:b w:val="false"/>
          <w:i w:val="false"/>
          <w:color w:val="000000"/>
          <w:sz w:val="28"/>
        </w:rPr>
        <w:t>
      № 401 сайлау учаскесі мынадай редакцияда жазылсын:</w:t>
      </w:r>
    </w:p>
    <w:bookmarkEnd w:id="204"/>
    <w:p>
      <w:pPr>
        <w:spacing w:after="0"/>
        <w:ind w:left="0"/>
        <w:jc w:val="both"/>
      </w:pPr>
      <w:r>
        <w:rPr>
          <w:rFonts w:ascii="Times New Roman"/>
          <w:b w:val="false"/>
          <w:i w:val="false"/>
          <w:color w:val="000000"/>
          <w:sz w:val="28"/>
        </w:rPr>
        <w:t>
      Сайлау учаскесінің орналасқан жері: Асқар Тоқпанов ауылы, Балта Сейдалиев көшесі, № 117, "Алматы облысы білім басқармасының Іле ауданы бойынша білім бөлімі" мемлекеттік мекемесінің "№ 42 орта мектеп" мемлекеттік коммуналдық мекемесі, сол қанаты, мектеп фойесі.</w:t>
      </w:r>
    </w:p>
    <w:p>
      <w:pPr>
        <w:spacing w:after="0"/>
        <w:ind w:left="0"/>
        <w:jc w:val="both"/>
      </w:pPr>
      <w:r>
        <w:rPr>
          <w:rFonts w:ascii="Times New Roman"/>
          <w:b w:val="false"/>
          <w:i w:val="false"/>
          <w:color w:val="000000"/>
          <w:sz w:val="28"/>
        </w:rPr>
        <w:t>
      Сайлау учаскесінің шекаралары: Асқар Тоқпанов ауылы:</w:t>
      </w:r>
    </w:p>
    <w:bookmarkStart w:name="z146" w:id="205"/>
    <w:p>
      <w:pPr>
        <w:spacing w:after="0"/>
        <w:ind w:left="0"/>
        <w:jc w:val="both"/>
      </w:pPr>
      <w:r>
        <w:rPr>
          <w:rFonts w:ascii="Times New Roman"/>
          <w:b w:val="false"/>
          <w:i w:val="false"/>
          <w:color w:val="000000"/>
          <w:sz w:val="28"/>
        </w:rPr>
        <w:t>
      Талды көшесі; Қайнар көшесі; 12 көшесі; Көктерек көшесі; 14 көшесі; Ақсу көшесі; Бәйтерек көшесі; Құлагер көшесі; Астана көшесі; Бірлік көшесі; Жеңіс көшесі; Жетісу көшесі; Жібек жолы көшесі; Тәуелсіздік көшесі; 4-квартал көшесі; 4-проезд көшесі; 10-квартал көшесі; 11-квартал көшесі; 12-ші квартал көшесі; 13-ші көшесі; 14-ші көшесі; 15-ші көшесі; 19-ші көшесі; 28-ші көшесі; 31-ші көшесі; Бау-бақша серіктестіктерінің тұтыну кооперативі: "Ветеран 12"; Бау-бақша серіктестіктерінің тұтыну кооперативі: "Ветеран"; Бау-бақша серіктестіктерінің тұтыну кооперативі: "Ветеран-2 Надежда"; Бау-бақша серіктестіктерінің тұтыну кооперативі: "Водник"; Бау-бақша серіктестіктерінің тұтыну кооперативі: "Волна"; Бау-бақша серіктестіктерінің тұтыну кооперативі: "Гранит"; Бау-бақша серіктестіктерінің тұтыну кооперативі: "Еңбек"; Бау-бақша серіктестіктерінің тұтыну кооперативі: "Приозерная"; Бау-бақша серіктестіктерінің тұтыну кооперативі: "Су-шар 7;</w:t>
      </w:r>
    </w:p>
    <w:bookmarkEnd w:id="205"/>
    <w:bookmarkStart w:name="z278" w:id="206"/>
    <w:p>
      <w:pPr>
        <w:spacing w:after="0"/>
        <w:ind w:left="0"/>
        <w:jc w:val="both"/>
      </w:pPr>
      <w:r>
        <w:rPr>
          <w:rFonts w:ascii="Times New Roman"/>
          <w:b w:val="false"/>
          <w:i w:val="false"/>
          <w:color w:val="000000"/>
          <w:sz w:val="28"/>
        </w:rPr>
        <w:t>
      № 996 сайлау учаскесі мынадай редакцияда жазылсын:</w:t>
      </w:r>
    </w:p>
    <w:bookmarkEnd w:id="206"/>
    <w:bookmarkStart w:name="z148" w:id="207"/>
    <w:p>
      <w:pPr>
        <w:spacing w:after="0"/>
        <w:ind w:left="0"/>
        <w:jc w:val="both"/>
      </w:pPr>
      <w:r>
        <w:rPr>
          <w:rFonts w:ascii="Times New Roman"/>
          <w:b w:val="false"/>
          <w:i w:val="false"/>
          <w:color w:val="000000"/>
          <w:sz w:val="28"/>
        </w:rPr>
        <w:t>
      "Сайлау учаскесінің орналасқан жері: Асқар Тоқпанов ауылы, Балта Сейдалиев көшесі, № 117, "Алматы облысы білім басқармасының Іле ауданы бойынша білім бөлімі" мемлекеттік мекемесінің "№ 42 орта мектеп" мемлекеттік коммуналдық мекемесі, ғимараттың оң қанаты, мектеп фойесі.</w:t>
      </w:r>
    </w:p>
    <w:bookmarkEnd w:id="207"/>
    <w:p>
      <w:pPr>
        <w:spacing w:after="0"/>
        <w:ind w:left="0"/>
        <w:jc w:val="both"/>
      </w:pPr>
      <w:r>
        <w:rPr>
          <w:rFonts w:ascii="Times New Roman"/>
          <w:b w:val="false"/>
          <w:i w:val="false"/>
          <w:color w:val="000000"/>
          <w:sz w:val="28"/>
        </w:rPr>
        <w:t>
      Сайлау учаскесінің шекаралары: Асқар Тоқпанов ауылы:</w:t>
      </w:r>
    </w:p>
    <w:p>
      <w:pPr>
        <w:spacing w:after="0"/>
        <w:ind w:left="0"/>
        <w:jc w:val="both"/>
      </w:pPr>
      <w:r>
        <w:rPr>
          <w:rFonts w:ascii="Times New Roman"/>
          <w:b w:val="false"/>
          <w:i w:val="false"/>
          <w:color w:val="000000"/>
          <w:sz w:val="28"/>
        </w:rPr>
        <w:t>
      1-ші көшесі; 2-ші көшесі; 3-ші көшесі; Атамекен көшесі; Балпық би көшесі; Бейбітшілік көшесі; Бекет Ата көшесі; Ербол Сыпатаев көшесі; Күләш Бәйсейітова көшесі; Наурызбай батыр көшесі; Новостройка көшесі; Нүркен Әбдіров көшесі; 1-проезд көшесі; 2-проезд көшесі; 3-проезд көшесі; 8-квартал көшесі; 9-квартал көшесі; 10-квартал көшесі; 11-квартал көшесі; 12-квартал көшесі; 15-квартал көшесі; 18-квартал көшесі; 23-квартал көшесі; 24-ші көше; 25-ші көше; 26-ші көше; бау-бақша серіктестігінің тұтыну кооперативі: "Байтал"; бау-бақша серіктестігінің тұтыну кооперативі: "Балтакөл"; бау-бақша серіктестігінің тұтыну кооперативі: "Достық".";</w:t>
      </w:r>
    </w:p>
    <w:p>
      <w:pPr>
        <w:spacing w:after="0"/>
        <w:ind w:left="0"/>
        <w:jc w:val="both"/>
      </w:pPr>
      <w:r>
        <w:rPr>
          <w:rFonts w:ascii="Times New Roman"/>
          <w:b w:val="false"/>
          <w:i w:val="false"/>
          <w:color w:val="000000"/>
          <w:sz w:val="28"/>
        </w:rPr>
        <w:t>
      № 997 сайлау учаскесі мынадай редакцияда жазылсын:</w:t>
      </w:r>
    </w:p>
    <w:p>
      <w:pPr>
        <w:spacing w:after="0"/>
        <w:ind w:left="0"/>
        <w:jc w:val="both"/>
      </w:pPr>
      <w:r>
        <w:rPr>
          <w:rFonts w:ascii="Times New Roman"/>
          <w:b w:val="false"/>
          <w:i w:val="false"/>
          <w:color w:val="000000"/>
          <w:sz w:val="28"/>
        </w:rPr>
        <w:t>
      "Сайлау учаскесінің орналасқан жері: Жайнақ ауылы, Школьная көшесі № 4, "Алматы облысы білім басқармасының Іле ауданы бойынша білім бөлімі" мемлекеттік мекемесінің "№ 31 орта мектебі" мемлекеттік коммуналдық мекемесі, мектеп спорт залы.</w:t>
      </w:r>
    </w:p>
    <w:p>
      <w:pPr>
        <w:spacing w:after="0"/>
        <w:ind w:left="0"/>
        <w:jc w:val="both"/>
      </w:pPr>
      <w:r>
        <w:rPr>
          <w:rFonts w:ascii="Times New Roman"/>
          <w:b w:val="false"/>
          <w:i w:val="false"/>
          <w:color w:val="000000"/>
          <w:sz w:val="28"/>
        </w:rPr>
        <w:t>
      Сайлау учаскесінің шекаралары: Жайнақ ауылы:</w:t>
      </w:r>
    </w:p>
    <w:p>
      <w:pPr>
        <w:spacing w:after="0"/>
        <w:ind w:left="0"/>
        <w:jc w:val="both"/>
      </w:pPr>
      <w:r>
        <w:rPr>
          <w:rFonts w:ascii="Times New Roman"/>
          <w:b w:val="false"/>
          <w:i w:val="false"/>
          <w:color w:val="000000"/>
          <w:sz w:val="28"/>
        </w:rPr>
        <w:t>
      2 квартал көшесі; Алтынбек Күлибаев көшесі; Сүйінбай Аронұлы көшесі; Школьная көшесі; №97617 әскери бөлімінің әскери қалашығы; 1-квартал көшесі; 3-квартал көшесі; Бау-бақша серіктестіктерінің тұтыну кооперативі: Нұрлы-жол садовод; Бау-бақша серіктестіктерінің тұтыну кооперативі: Таскескен; Бау-бақша серіктестіктерінің тұтыну кооперативі: Нұр-береке.";</w:t>
      </w:r>
    </w:p>
    <w:bookmarkStart w:name="z286" w:id="208"/>
    <w:p>
      <w:pPr>
        <w:spacing w:after="0"/>
        <w:ind w:left="0"/>
        <w:jc w:val="both"/>
      </w:pPr>
      <w:r>
        <w:rPr>
          <w:rFonts w:ascii="Times New Roman"/>
          <w:b w:val="false"/>
          <w:i w:val="false"/>
          <w:color w:val="000000"/>
          <w:sz w:val="28"/>
        </w:rPr>
        <w:t>
      № 1059 сайлау учаскесі мынадай редакцияда жазылсын:</w:t>
      </w:r>
    </w:p>
    <w:bookmarkEnd w:id="208"/>
    <w:bookmarkStart w:name="z287" w:id="209"/>
    <w:p>
      <w:pPr>
        <w:spacing w:after="0"/>
        <w:ind w:left="0"/>
        <w:jc w:val="both"/>
      </w:pPr>
      <w:r>
        <w:rPr>
          <w:rFonts w:ascii="Times New Roman"/>
          <w:b w:val="false"/>
          <w:i w:val="false"/>
          <w:color w:val="000000"/>
          <w:sz w:val="28"/>
        </w:rPr>
        <w:t>
      "Сайлау учаскесінің орналасқан жері: Асқар Тоқпанов ауылы, Балта Сейдалиев көшесі, № 117 ғимараты, "Алматы облысы білім басқармасының Іле ауданы бойынша білім бөлімі" мемлекеттік мекемесінің "№ 42 орта мектеп" мемлекеттік коммуналдық мекемесі.</w:t>
      </w:r>
    </w:p>
    <w:bookmarkEnd w:id="209"/>
    <w:bookmarkStart w:name="z288" w:id="210"/>
    <w:p>
      <w:pPr>
        <w:spacing w:after="0"/>
        <w:ind w:left="0"/>
        <w:jc w:val="both"/>
      </w:pPr>
      <w:r>
        <w:rPr>
          <w:rFonts w:ascii="Times New Roman"/>
          <w:b w:val="false"/>
          <w:i w:val="false"/>
          <w:color w:val="000000"/>
          <w:sz w:val="28"/>
        </w:rPr>
        <w:t>
      Сайлау учаскесінің шекаралары: Асқар Тоқпанов ауылы:</w:t>
      </w:r>
    </w:p>
    <w:bookmarkEnd w:id="210"/>
    <w:bookmarkStart w:name="z289" w:id="211"/>
    <w:p>
      <w:pPr>
        <w:spacing w:after="0"/>
        <w:ind w:left="0"/>
        <w:jc w:val="both"/>
      </w:pPr>
      <w:r>
        <w:rPr>
          <w:rFonts w:ascii="Times New Roman"/>
          <w:b w:val="false"/>
          <w:i w:val="false"/>
          <w:color w:val="000000"/>
          <w:sz w:val="28"/>
        </w:rPr>
        <w:t>
      Бау-бақша серіктестігінің тұтыну кооперативі: "Монтажник"; Бау-бақша серіктестігінің тұтыну кооперативі: "Ивушка"; Бау-бақша серіктестігінің тұтыну кооперативі: "Кирпичник"; Бау-бақша серіктестігінің тұтыну кооперативі: "Кристалл"; Бау-бақша серіктестігінің тұтыну кооперативі: "Оптимист"; Бау-бақша серіктестігінің тұтыну кооперативі: "Мелиоратор"; Бау-бақша серіктестігінің тұтыну кооперативі: "Крылья"; Бау-бақша серіктестігінің тұтыну кооперативі: "Ягодка"; Бау-бақша серіктестігінің тұтыну кооперативі: "Дружба".";</w:t>
      </w:r>
    </w:p>
    <w:bookmarkEnd w:id="211"/>
    <w:bookmarkStart w:name="z290" w:id="212"/>
    <w:p>
      <w:pPr>
        <w:spacing w:after="0"/>
        <w:ind w:left="0"/>
        <w:jc w:val="both"/>
      </w:pPr>
      <w:r>
        <w:rPr>
          <w:rFonts w:ascii="Times New Roman"/>
          <w:b w:val="false"/>
          <w:i w:val="false"/>
          <w:color w:val="000000"/>
          <w:sz w:val="28"/>
        </w:rPr>
        <w:t>
      № 402 сайлау учаскесі:</w:t>
      </w:r>
    </w:p>
    <w:bookmarkEnd w:id="212"/>
    <w:bookmarkStart w:name="z291" w:id="213"/>
    <w:p>
      <w:pPr>
        <w:spacing w:after="0"/>
        <w:ind w:left="0"/>
        <w:jc w:val="both"/>
      </w:pPr>
      <w:r>
        <w:rPr>
          <w:rFonts w:ascii="Times New Roman"/>
          <w:b w:val="false"/>
          <w:i w:val="false"/>
          <w:color w:val="000000"/>
          <w:sz w:val="28"/>
        </w:rPr>
        <w:t>
      "Сайлау учаскесінің орналасқан жері: М. Түймебаев ауылы, Ә. Молдағұлова көшесі № 14, "Алматы облысы білім басқармасының Іле ауданы бойынша білім бөлімі" мемлекеттік мекемесінің "№ 19 орта мектеп" мемлекеттік коммуналдық мекемесі.</w:t>
      </w:r>
    </w:p>
    <w:bookmarkEnd w:id="213"/>
    <w:bookmarkStart w:name="z292" w:id="214"/>
    <w:p>
      <w:pPr>
        <w:spacing w:after="0"/>
        <w:ind w:left="0"/>
        <w:jc w:val="both"/>
      </w:pPr>
      <w:r>
        <w:rPr>
          <w:rFonts w:ascii="Times New Roman"/>
          <w:b w:val="false"/>
          <w:i w:val="false"/>
          <w:color w:val="000000"/>
          <w:sz w:val="28"/>
        </w:rPr>
        <w:t>
      Сайлау учаскесінің шекаралары: М. Түймебаев ауылы:</w:t>
      </w:r>
    </w:p>
    <w:bookmarkEnd w:id="214"/>
    <w:bookmarkStart w:name="z293" w:id="215"/>
    <w:p>
      <w:pPr>
        <w:spacing w:after="0"/>
        <w:ind w:left="0"/>
        <w:jc w:val="both"/>
      </w:pPr>
      <w:r>
        <w:rPr>
          <w:rFonts w:ascii="Times New Roman"/>
          <w:b w:val="false"/>
          <w:i w:val="false"/>
          <w:color w:val="000000"/>
          <w:sz w:val="28"/>
        </w:rPr>
        <w:t>
      Ә. Молдағұлова көшесі; Жүсіпбек Аймауытов; Клубная көшесі; Қасенбай Нұрғазиев көшесі; Мира көшесі; Совхозная көшесі; 50 Лет Победы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200; Ю. Гагарин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w:t>
      </w:r>
    </w:p>
    <w:bookmarkEnd w:id="215"/>
    <w:bookmarkStart w:name="z294" w:id="216"/>
    <w:p>
      <w:pPr>
        <w:spacing w:after="0"/>
        <w:ind w:left="0"/>
        <w:jc w:val="both"/>
      </w:pPr>
      <w:r>
        <w:rPr>
          <w:rFonts w:ascii="Times New Roman"/>
          <w:b w:val="false"/>
          <w:i w:val="false"/>
          <w:color w:val="000000"/>
          <w:sz w:val="28"/>
        </w:rPr>
        <w:t>
      № 403 сайлау учаскесі мынадай редакцияда жазылсын:</w:t>
      </w:r>
    </w:p>
    <w:bookmarkEnd w:id="216"/>
    <w:p>
      <w:pPr>
        <w:spacing w:after="0"/>
        <w:ind w:left="0"/>
        <w:jc w:val="both"/>
      </w:pPr>
      <w:r>
        <w:rPr>
          <w:rFonts w:ascii="Times New Roman"/>
          <w:b w:val="false"/>
          <w:i w:val="false"/>
          <w:color w:val="000000"/>
          <w:sz w:val="28"/>
        </w:rPr>
        <w:t>
      Сайлау учаскесінің орналасқан жері: Мұхаметжан Түймебаев ауылы, Ә. Молдағұлова көшесі № 14, "Алматы облысы білім басқармасының Іле ауданы бойынша білім бөлімі" мемлекеттік мекемесінің "№ 19 орта мектеп" мемлекеттік коммуналдық мекемесі", дене шынықтыру залы.</w:t>
      </w:r>
    </w:p>
    <w:p>
      <w:pPr>
        <w:spacing w:after="0"/>
        <w:ind w:left="0"/>
        <w:jc w:val="both"/>
      </w:pPr>
      <w:r>
        <w:rPr>
          <w:rFonts w:ascii="Times New Roman"/>
          <w:b w:val="false"/>
          <w:i w:val="false"/>
          <w:color w:val="000000"/>
          <w:sz w:val="28"/>
        </w:rPr>
        <w:t>
      Сайлау учаскесінің шекаралары: Мұхаметжан Түймебаев ауылы:</w:t>
      </w:r>
    </w:p>
    <w:p>
      <w:pPr>
        <w:spacing w:after="0"/>
        <w:ind w:left="0"/>
        <w:jc w:val="both"/>
      </w:pPr>
      <w:r>
        <w:rPr>
          <w:rFonts w:ascii="Times New Roman"/>
          <w:b w:val="false"/>
          <w:i w:val="false"/>
          <w:color w:val="000000"/>
          <w:sz w:val="28"/>
        </w:rPr>
        <w:t>
      Алматинская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132, 134, 135; Аптечная көшесі; Балқаш көшесі; Больничный тұйық көшесі; Тәуелсіздік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189, 190, 191, 192, 193, 194, 195, 196, 197. 198. 200, 201, 202, 203, 204, 205, 206, 207, 208; Прудхозная көшесі.";</w:t>
      </w:r>
    </w:p>
    <w:p>
      <w:pPr>
        <w:spacing w:after="0"/>
        <w:ind w:left="0"/>
        <w:jc w:val="both"/>
      </w:pPr>
      <w:r>
        <w:rPr>
          <w:rFonts w:ascii="Times New Roman"/>
          <w:b w:val="false"/>
          <w:i w:val="false"/>
          <w:color w:val="000000"/>
          <w:sz w:val="28"/>
        </w:rPr>
        <w:t>
      № 404 сайлау учаскесі мынадай редакцияда жазылсын:</w:t>
      </w:r>
    </w:p>
    <w:p>
      <w:pPr>
        <w:spacing w:after="0"/>
        <w:ind w:left="0"/>
        <w:jc w:val="both"/>
      </w:pPr>
      <w:r>
        <w:rPr>
          <w:rFonts w:ascii="Times New Roman"/>
          <w:b w:val="false"/>
          <w:i w:val="false"/>
          <w:color w:val="000000"/>
          <w:sz w:val="28"/>
        </w:rPr>
        <w:t>
      Сайлау учаскесінің орналасқан жері: М. Түймебаев ауылы, Алматинская көшесі № 189 А, "Алматы облысы білім басқармасының Іле ауданы бойынша білім бөлімі" мемлекеттік мекемесінің "№ 20 орта мектеп" мемлекеттік коммуналдық мекемесі.</w:t>
      </w:r>
    </w:p>
    <w:p>
      <w:pPr>
        <w:spacing w:after="0"/>
        <w:ind w:left="0"/>
        <w:jc w:val="both"/>
      </w:pPr>
      <w:r>
        <w:rPr>
          <w:rFonts w:ascii="Times New Roman"/>
          <w:b w:val="false"/>
          <w:i w:val="false"/>
          <w:color w:val="000000"/>
          <w:sz w:val="28"/>
        </w:rPr>
        <w:t>
      Сайлау учаскесінің шекаралары: М. Түймебаев ауылы:</w:t>
      </w:r>
    </w:p>
    <w:p>
      <w:pPr>
        <w:spacing w:after="0"/>
        <w:ind w:left="0"/>
        <w:jc w:val="both"/>
      </w:pPr>
      <w:r>
        <w:rPr>
          <w:rFonts w:ascii="Times New Roman"/>
          <w:b w:val="false"/>
          <w:i w:val="false"/>
          <w:color w:val="000000"/>
          <w:sz w:val="28"/>
        </w:rPr>
        <w:t>
      Ахмет Жұбанов көшесі; Есім хан көшесі; Е.Сыпатаев көшесі; Жаңқожа батыр көшесі; Жетісу көшесі; Жуаныш Бөрибаев көшесі; Қасым хан көшесі; Көкқайнар ауылы: Алпамыс батыр көшесі; Ер Тарғын көшесі; Қызылқұм көшесі; Қарақұм көшесі; Қобыланды батыр көшесі; О. Жандосов көшесі; Салқам Жәңгір көшесі."; Күлтегін көшесі; 4 квартал көшесі.";</w:t>
      </w:r>
    </w:p>
    <w:bookmarkStart w:name="z302" w:id="217"/>
    <w:p>
      <w:pPr>
        <w:spacing w:after="0"/>
        <w:ind w:left="0"/>
        <w:jc w:val="both"/>
      </w:pPr>
      <w:r>
        <w:rPr>
          <w:rFonts w:ascii="Times New Roman"/>
          <w:b w:val="false"/>
          <w:i w:val="false"/>
          <w:color w:val="000000"/>
          <w:sz w:val="28"/>
        </w:rPr>
        <w:t>
      № 405 сайлау учаскесі:</w:t>
      </w:r>
    </w:p>
    <w:bookmarkEnd w:id="217"/>
    <w:bookmarkStart w:name="z303" w:id="218"/>
    <w:p>
      <w:pPr>
        <w:spacing w:after="0"/>
        <w:ind w:left="0"/>
        <w:jc w:val="both"/>
      </w:pPr>
      <w:r>
        <w:rPr>
          <w:rFonts w:ascii="Times New Roman"/>
          <w:b w:val="false"/>
          <w:i w:val="false"/>
          <w:color w:val="000000"/>
          <w:sz w:val="28"/>
        </w:rPr>
        <w:t>
      Сайлау учаскесінің орналасқан жері: Мұхаметжан Түймебаев ауылы, "Первомайские пруды" әскери қалашығы № 318/18.</w:t>
      </w:r>
    </w:p>
    <w:bookmarkEnd w:id="218"/>
    <w:bookmarkStart w:name="z304" w:id="219"/>
    <w:p>
      <w:pPr>
        <w:spacing w:after="0"/>
        <w:ind w:left="0"/>
        <w:jc w:val="both"/>
      </w:pPr>
      <w:r>
        <w:rPr>
          <w:rFonts w:ascii="Times New Roman"/>
          <w:b w:val="false"/>
          <w:i w:val="false"/>
          <w:color w:val="000000"/>
          <w:sz w:val="28"/>
        </w:rPr>
        <w:t>
      Сайлау учаскесінің шекаралары: Мұхаметжан Түймебаев ауылы:</w:t>
      </w:r>
    </w:p>
    <w:bookmarkEnd w:id="219"/>
    <w:bookmarkStart w:name="z305" w:id="220"/>
    <w:p>
      <w:pPr>
        <w:spacing w:after="0"/>
        <w:ind w:left="0"/>
        <w:jc w:val="both"/>
      </w:pPr>
      <w:r>
        <w:rPr>
          <w:rFonts w:ascii="Times New Roman"/>
          <w:b w:val="false"/>
          <w:i w:val="false"/>
          <w:color w:val="000000"/>
          <w:sz w:val="28"/>
        </w:rPr>
        <w:t>
      Бау-бақша серіктестіктерінің тұтыну кооперативі: Ардагер-Ветеран; бау-бақша серіктестіктерінің тұтыну кооперативі: Мауе бау; бау-бақша серіктестіктерінің тұтыну кооперативі: Нур Луч; бау-бақша серіктестіктерінің тұтыну кооперативі: Шар тас-2; "Первомайские пруды" әскери қалашығы.</w:t>
      </w:r>
    </w:p>
    <w:bookmarkEnd w:id="220"/>
    <w:bookmarkStart w:name="z306" w:id="221"/>
    <w:p>
      <w:pPr>
        <w:spacing w:after="0"/>
        <w:ind w:left="0"/>
        <w:jc w:val="both"/>
      </w:pPr>
      <w:r>
        <w:rPr>
          <w:rFonts w:ascii="Times New Roman"/>
          <w:b w:val="false"/>
          <w:i w:val="false"/>
          <w:color w:val="000000"/>
          <w:sz w:val="28"/>
        </w:rPr>
        <w:t>
      № 406 сайлау учаскесі мынадай редакцияда жазылсын:</w:t>
      </w:r>
    </w:p>
    <w:bookmarkEnd w:id="221"/>
    <w:p>
      <w:pPr>
        <w:spacing w:after="0"/>
        <w:ind w:left="0"/>
        <w:jc w:val="both"/>
      </w:pPr>
      <w:r>
        <w:rPr>
          <w:rFonts w:ascii="Times New Roman"/>
          <w:b w:val="false"/>
          <w:i w:val="false"/>
          <w:color w:val="000000"/>
          <w:sz w:val="28"/>
        </w:rPr>
        <w:t>
      Сайлау учаскесінің орналасқан жері: Көкқайнар ауылы, Астана көшесі № 2, "Алматы облысы білім басқармасының Іле ауданы бойынша білім бөлімі" мемлекеттік мекемесінің "№ 29 орта мектеп" мемлекеттік коммуналдық мекемесі".</w:t>
      </w:r>
    </w:p>
    <w:p>
      <w:pPr>
        <w:spacing w:after="0"/>
        <w:ind w:left="0"/>
        <w:jc w:val="both"/>
      </w:pPr>
      <w:r>
        <w:rPr>
          <w:rFonts w:ascii="Times New Roman"/>
          <w:b w:val="false"/>
          <w:i w:val="false"/>
          <w:color w:val="000000"/>
          <w:sz w:val="28"/>
        </w:rPr>
        <w:t>
      Сайлау учаскесінің шекаралары: Көкқайнар ауылы:</w:t>
      </w:r>
    </w:p>
    <w:bookmarkStart w:name="z166" w:id="222"/>
    <w:p>
      <w:pPr>
        <w:spacing w:after="0"/>
        <w:ind w:left="0"/>
        <w:jc w:val="both"/>
      </w:pPr>
      <w:r>
        <w:rPr>
          <w:rFonts w:ascii="Times New Roman"/>
          <w:b w:val="false"/>
          <w:i w:val="false"/>
          <w:color w:val="000000"/>
          <w:sz w:val="28"/>
        </w:rPr>
        <w:t>
      Абай көшесі; Астана көшесі; Алатау көшесі; Әсет Найманбаев көшесі; Әлихан Бөкейхан көшесі; Береке көшесі; Бөлек батыр көшесі; Бірлік көшесі; Восточная көшесі; М. Әуезов көшесі; Хантау көшесі; Медеу көшесі; Наурызбай батыр көшесі; Ордабасы көшесі; Новостройка көшесі; Садовая көшесі; Сары Арқа көшесі; Түркістан көшесі; Шымбұлақ көшесі; Ынтымақ көшесі; Мүлік Сүртібаев көшесі; бау-бақша серіктестіктерінің тұтыну кооперативіні "Парасат";</w:t>
      </w:r>
    </w:p>
    <w:bookmarkEnd w:id="222"/>
    <w:bookmarkStart w:name="z167" w:id="223"/>
    <w:p>
      <w:pPr>
        <w:spacing w:after="0"/>
        <w:ind w:left="0"/>
        <w:jc w:val="both"/>
      </w:pPr>
      <w:r>
        <w:rPr>
          <w:rFonts w:ascii="Times New Roman"/>
          <w:b w:val="false"/>
          <w:i w:val="false"/>
          <w:color w:val="000000"/>
          <w:sz w:val="28"/>
        </w:rPr>
        <w:t>
      № 407 сайлау учаскесі мынадай редакцияда жазылсын:</w:t>
      </w:r>
    </w:p>
    <w:bookmarkEnd w:id="223"/>
    <w:bookmarkStart w:name="z168" w:id="224"/>
    <w:p>
      <w:pPr>
        <w:spacing w:after="0"/>
        <w:ind w:left="0"/>
        <w:jc w:val="both"/>
      </w:pPr>
      <w:r>
        <w:rPr>
          <w:rFonts w:ascii="Times New Roman"/>
          <w:b w:val="false"/>
          <w:i w:val="false"/>
          <w:color w:val="000000"/>
          <w:sz w:val="28"/>
        </w:rPr>
        <w:t>
      Сайлау учаскесінің орналасқан жері: Жапек батыр ауылы, Абай көшесі № 17 Г, "Алматы облысы білім басқармасының Іле ауданы бойынша білім бөлімі" мемлекеттік мекемесінің "№ 4 орта мектеп" мемлекеттік коммуналдық мекемесі", мектеп фойесі.</w:t>
      </w:r>
    </w:p>
    <w:bookmarkEnd w:id="224"/>
    <w:p>
      <w:pPr>
        <w:spacing w:after="0"/>
        <w:ind w:left="0"/>
        <w:jc w:val="both"/>
      </w:pPr>
      <w:r>
        <w:rPr>
          <w:rFonts w:ascii="Times New Roman"/>
          <w:b w:val="false"/>
          <w:i w:val="false"/>
          <w:color w:val="000000"/>
          <w:sz w:val="28"/>
        </w:rPr>
        <w:t>
      Сайлау учаскесінің шекаралары: Жапек батыр ауылы:</w:t>
      </w:r>
    </w:p>
    <w:p>
      <w:pPr>
        <w:spacing w:after="0"/>
        <w:ind w:left="0"/>
        <w:jc w:val="both"/>
      </w:pPr>
      <w:r>
        <w:rPr>
          <w:rFonts w:ascii="Times New Roman"/>
          <w:b w:val="false"/>
          <w:i w:val="false"/>
          <w:color w:val="000000"/>
          <w:sz w:val="28"/>
        </w:rPr>
        <w:t>
      Абай көшесі; Абдуали Шубаев көшесі 1, 2, 3, 4, 5, 6, 7, 8, 9, 10, 11, 12, 13, 14, 15, 16, 17, 18, 19, 20, 21, 22, 23, 24, 25, 26, 27, 28, 29, 30, 31, 32, 33, 34, 35, 36, 37, 38, 39, 40, 41, 42, 43, 44, 45, 46, 47, 48, 49, 50, 51, 52, 53, 54, 55, 56, 57, 58, 59, 60, 61, 62, 63, 64, 65, 66, 67, 68, 69, 70, 71, 72, 73, 74, 75, 76, 77; Ақкент көшесі; Ақан Сері көшесі; Бірлік көшесі; Бауыржан Момышұлы көшесі; М. Тулебаев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Ынтымақ көшесі; Новостройка көшесі; 1 Көше; 2 Көше; 3 Көше.</w:t>
      </w:r>
    </w:p>
    <w:p>
      <w:pPr>
        <w:spacing w:after="0"/>
        <w:ind w:left="0"/>
        <w:jc w:val="both"/>
      </w:pPr>
      <w:r>
        <w:rPr>
          <w:rFonts w:ascii="Times New Roman"/>
          <w:b w:val="false"/>
          <w:i w:val="false"/>
          <w:color w:val="000000"/>
          <w:sz w:val="28"/>
        </w:rPr>
        <w:t>
      № 408 сайлау учаскесі мынадай редакцияда жазылсын:</w:t>
      </w:r>
    </w:p>
    <w:p>
      <w:pPr>
        <w:spacing w:after="0"/>
        <w:ind w:left="0"/>
        <w:jc w:val="both"/>
      </w:pPr>
      <w:r>
        <w:rPr>
          <w:rFonts w:ascii="Times New Roman"/>
          <w:b w:val="false"/>
          <w:i w:val="false"/>
          <w:color w:val="000000"/>
          <w:sz w:val="28"/>
        </w:rPr>
        <w:t xml:space="preserve">
      Сайлау учаскесінің орналасқан жері: Жапек батыр ауылы, Абай көшесі </w:t>
      </w:r>
    </w:p>
    <w:p>
      <w:pPr>
        <w:spacing w:after="0"/>
        <w:ind w:left="0"/>
        <w:jc w:val="both"/>
      </w:pPr>
      <w:r>
        <w:rPr>
          <w:rFonts w:ascii="Times New Roman"/>
          <w:b w:val="false"/>
          <w:i w:val="false"/>
          <w:color w:val="000000"/>
          <w:sz w:val="28"/>
        </w:rPr>
        <w:t>
      № 17 Г, "Алматы облысы білім басқармасының Іле ауданы бойынша білім бөлімі" мемлекеттік мекемесінің "№ 4 орта мектеп" мемлекеттік коммуналдық мекемесі, спорт залы.</w:t>
      </w:r>
    </w:p>
    <w:bookmarkStart w:name="z174" w:id="225"/>
    <w:p>
      <w:pPr>
        <w:spacing w:after="0"/>
        <w:ind w:left="0"/>
        <w:jc w:val="both"/>
      </w:pPr>
      <w:r>
        <w:rPr>
          <w:rFonts w:ascii="Times New Roman"/>
          <w:b w:val="false"/>
          <w:i w:val="false"/>
          <w:color w:val="000000"/>
          <w:sz w:val="28"/>
        </w:rPr>
        <w:t>
      Сайлау учаскесінің шекаралары: Жапек батыр ауылы:</w:t>
      </w:r>
    </w:p>
    <w:bookmarkEnd w:id="225"/>
    <w:bookmarkStart w:name="z175" w:id="226"/>
    <w:p>
      <w:pPr>
        <w:spacing w:after="0"/>
        <w:ind w:left="0"/>
        <w:jc w:val="both"/>
      </w:pPr>
      <w:r>
        <w:rPr>
          <w:rFonts w:ascii="Times New Roman"/>
          <w:b w:val="false"/>
          <w:i w:val="false"/>
          <w:color w:val="000000"/>
          <w:sz w:val="28"/>
        </w:rPr>
        <w:t>
      Жамбыл көшесі; Дәнеш Рақышев көшесі; Қ. Сәтпаев көшесі; М. Мәметова көшесі; М. Мақатаев көшесі; М. Әуезов көшесі; Мағжан Жұмабаев көшесі; Оңалбай Әлім көшесі; Сүйінбай көшесі; Ш. Уәлиханов көшесі.";</w:t>
      </w:r>
    </w:p>
    <w:bookmarkEnd w:id="226"/>
    <w:bookmarkStart w:name="z176" w:id="227"/>
    <w:p>
      <w:pPr>
        <w:spacing w:after="0"/>
        <w:ind w:left="0"/>
        <w:jc w:val="both"/>
      </w:pPr>
      <w:r>
        <w:rPr>
          <w:rFonts w:ascii="Times New Roman"/>
          <w:b w:val="false"/>
          <w:i w:val="false"/>
          <w:color w:val="000000"/>
          <w:sz w:val="28"/>
        </w:rPr>
        <w:t>
      № 409 сайлау учаскесі мынадай редакцияда жазылсын:</w:t>
      </w:r>
    </w:p>
    <w:bookmarkEnd w:id="227"/>
    <w:p>
      <w:pPr>
        <w:spacing w:after="0"/>
        <w:ind w:left="0"/>
        <w:jc w:val="both"/>
      </w:pPr>
      <w:r>
        <w:rPr>
          <w:rFonts w:ascii="Times New Roman"/>
          <w:b w:val="false"/>
          <w:i w:val="false"/>
          <w:color w:val="000000"/>
          <w:sz w:val="28"/>
        </w:rPr>
        <w:t>
       "Сайлау учаскесінің орналасқан жері: Төле би ауылы, Абдолла Қарсақбаев көшесі № 16 А, "Алматы облысы білім басқармасының Іле ауданы бойынша білім бөлімі" мемлекеттік мекемесінің "№ 37 орта мектебі" мемлекеттік коммуналдық мекемесі.</w:t>
      </w:r>
    </w:p>
    <w:p>
      <w:pPr>
        <w:spacing w:after="0"/>
        <w:ind w:left="0"/>
        <w:jc w:val="both"/>
      </w:pPr>
      <w:r>
        <w:rPr>
          <w:rFonts w:ascii="Times New Roman"/>
          <w:b w:val="false"/>
          <w:i w:val="false"/>
          <w:color w:val="000000"/>
          <w:sz w:val="28"/>
        </w:rPr>
        <w:t>
      Сайлау учаскесінің шекаралары: Төле би ауылы:</w:t>
      </w:r>
    </w:p>
    <w:p>
      <w:pPr>
        <w:spacing w:after="0"/>
        <w:ind w:left="0"/>
        <w:jc w:val="both"/>
      </w:pPr>
      <w:r>
        <w:rPr>
          <w:rFonts w:ascii="Times New Roman"/>
          <w:b w:val="false"/>
          <w:i w:val="false"/>
          <w:color w:val="000000"/>
          <w:sz w:val="28"/>
        </w:rPr>
        <w:t>
      Абдолла Қарсақбаев көшесі; Ақтамберді Жырау көшесі; Әміре Қашаубаев көшесі; Ә. Молдағұлова көшесі; Бөлек батыр көшесі; Дина Нұрпейісова көшесі; Ескелді би көшесі; Кенен Әзірбаев көшесі; Керей Хан көшесі; М. Мәметова көшесі; Махмұд Қашқари көшесі; Киелібұлақ көшесі; Төлебаев көшесі.</w:t>
      </w:r>
    </w:p>
    <w:p>
      <w:pPr>
        <w:spacing w:after="0"/>
        <w:ind w:left="0"/>
        <w:jc w:val="both"/>
      </w:pPr>
      <w:r>
        <w:rPr>
          <w:rFonts w:ascii="Times New Roman"/>
          <w:b w:val="false"/>
          <w:i w:val="false"/>
          <w:color w:val="000000"/>
          <w:sz w:val="28"/>
        </w:rPr>
        <w:t>
      № 410 сайлау учаскесі мынадай редакцияда жазылсын:</w:t>
      </w:r>
    </w:p>
    <w:p>
      <w:pPr>
        <w:spacing w:after="0"/>
        <w:ind w:left="0"/>
        <w:jc w:val="both"/>
      </w:pPr>
      <w:r>
        <w:rPr>
          <w:rFonts w:ascii="Times New Roman"/>
          <w:b w:val="false"/>
          <w:i w:val="false"/>
          <w:color w:val="000000"/>
          <w:sz w:val="28"/>
        </w:rPr>
        <w:t>
       "Сайлау учаскесінің орналасқан жері: М. Түймебаев ауылы, Ақан Сері көшесі № 17, "Алматы облысы білім басқармасының Іле ауданы бойынша білім бөлімі" мемлекеттік мекемесінің "Күншуақ" бөбекжай-балабақшасы мемлекеттік қазыналық кәсіпорыны.</w:t>
      </w:r>
    </w:p>
    <w:bookmarkStart w:name="z182" w:id="228"/>
    <w:p>
      <w:pPr>
        <w:spacing w:after="0"/>
        <w:ind w:left="0"/>
        <w:jc w:val="both"/>
      </w:pPr>
      <w:r>
        <w:rPr>
          <w:rFonts w:ascii="Times New Roman"/>
          <w:b w:val="false"/>
          <w:i w:val="false"/>
          <w:color w:val="000000"/>
          <w:sz w:val="28"/>
        </w:rPr>
        <w:t>
      Сайлау учаскесінің шекаралары: М. Түймебаев ауылы:</w:t>
      </w:r>
    </w:p>
    <w:bookmarkEnd w:id="228"/>
    <w:bookmarkStart w:name="z183" w:id="229"/>
    <w:p>
      <w:pPr>
        <w:spacing w:after="0"/>
        <w:ind w:left="0"/>
        <w:jc w:val="both"/>
      </w:pPr>
      <w:r>
        <w:rPr>
          <w:rFonts w:ascii="Times New Roman"/>
          <w:b w:val="false"/>
          <w:i w:val="false"/>
          <w:color w:val="000000"/>
          <w:sz w:val="28"/>
        </w:rPr>
        <w:t>
      Абай көшесі; Ақан Сері көшесі; Ы.Алтынсарин көшесі; Алматинская көшесі 131, 133, 135, 137, 138, 139, 140, 141, 142, 143, 144, 145, 146, 147, 148, 149, 150, 151, 152, 153, 154, 155, 156, 157, 158, 159, 160, 161, 162, 163, 164, 165, 166, 167, 168, 169, 170, 171, 172, 173, 174, 175, 176, 177, 178, 179, 180, 181, 182, 183, 184, 185, 186, 187, 188, 189, 190, 191, 192, 193, 194, 195, 196, 197, 198, 199, 200, 201, 202, 203, 204, 205, 206, 207, 208, 209, 210, 211, 212, 213, 214, 215, 216, 217, 218, 219, 220, 221, 222, 223, 224, 225, 226, 227, 228, 229, 230, 231, 232, 233, 234, 235, 236, 237, 238, 239, 240, 241, 242, 243, 244, 245, 246, 247, 248, 249, 250, 251, 252, 253, 254, 255, 256, 257, 258, 259, 260, 261, 262, 263, 264, 265, 266, 267, 268, 269, 270, 271, 273, 275; Құрманғазы көшесі; Атамұра көшесі; Бейбарыс Сұлтан көшесі; Дінмұхамед Қонаев көшесі; Кенесары хан көшесі; Мәлік Ғабдуллин көшесі; Нүркен Абдиров көшесі; Рақымжан Қошқарбаев көшесі; Сәкен Сейфуллин көшесі; Сырым Датұлы көшесі; Төле би көшесі; Төлеген Айбергенов көшесі; Төлеген Тоқтаров көшесі; Құлымбаева Шолпанқұл көшесі; Амандаев Абу көшесі; Сембаев Жәкіш көшесі; Тәуеліздік көшесі 209, 210, 211, 212, 213, 214, 215, 216, 217, 218, 219, 220, 221, 222, 223, 224, 225, 226, 227, 228, 229, 230, 231, 232, 233, 234, 235, 236, 237, 238, 239, 240, 241, 242, 243, 244, 245, 246, 247, 248, 249, 250, 251, 252, 253, 254, 255, 256, 257, 258, 259, 260, 261, 262, 263, 264, 266, 268, 270; 50 Лет Победы 201, 203, 204, 205, 206, 207, 208, 209, 210, 211, 212, 213, 214, 215, 216, 217, 218, 219, 220, 221, 222, 223, 224, 225, 226, 227, 228, 229, 230, 231, 232, 233, 234, 235, 236, 237, 238, 239, 240, 241, 242, 243, 244, 245, 246, 247, Ю. Гагарин көшесі 185, 186, 187, 188, 189, 190, 191, 192, 193, 194, 195, 196, 197, 198, 199, 200, 201, 202, 203, 204, 205, 206, 207, 208, 209, 210, 211, 212, 213, 214, 215, 216, 217, 218, 219, 220, 221, 222, 223, 225.</w:t>
      </w:r>
    </w:p>
    <w:bookmarkEnd w:id="229"/>
    <w:bookmarkStart w:name="z184" w:id="230"/>
    <w:p>
      <w:pPr>
        <w:spacing w:after="0"/>
        <w:ind w:left="0"/>
        <w:jc w:val="both"/>
      </w:pPr>
      <w:r>
        <w:rPr>
          <w:rFonts w:ascii="Times New Roman"/>
          <w:b w:val="false"/>
          <w:i w:val="false"/>
          <w:color w:val="000000"/>
          <w:sz w:val="28"/>
        </w:rPr>
        <w:t>
      № 411 сайлау учаскесі мынадай редакцияда жазылсын:</w:t>
      </w:r>
    </w:p>
    <w:bookmarkEnd w:id="230"/>
    <w:p>
      <w:pPr>
        <w:spacing w:after="0"/>
        <w:ind w:left="0"/>
        <w:jc w:val="both"/>
      </w:pPr>
      <w:r>
        <w:rPr>
          <w:rFonts w:ascii="Times New Roman"/>
          <w:b w:val="false"/>
          <w:i w:val="false"/>
          <w:color w:val="000000"/>
          <w:sz w:val="28"/>
        </w:rPr>
        <w:t>
      Сайлау учаскесінің орналасқан жері: Мұхаметжан Түймебаев ауылы, Желтоқсан көшесі № 3 Г, "Алматы облысы білім басқармасының Іле ауданы бойынша білім бөлімі" мемлекеттік мекемесінің "№ 43 орта мектеп" мемлекеттік коммуналдық мекемесі.</w:t>
      </w:r>
    </w:p>
    <w:bookmarkStart w:name="z186" w:id="231"/>
    <w:p>
      <w:pPr>
        <w:spacing w:after="0"/>
        <w:ind w:left="0"/>
        <w:jc w:val="both"/>
      </w:pPr>
      <w:r>
        <w:rPr>
          <w:rFonts w:ascii="Times New Roman"/>
          <w:b w:val="false"/>
          <w:i w:val="false"/>
          <w:color w:val="000000"/>
          <w:sz w:val="28"/>
        </w:rPr>
        <w:t>
      Сайлау учаскесінің шекаралары: Мұхаметжан Түймебаев ауылы:</w:t>
      </w:r>
    </w:p>
    <w:bookmarkEnd w:id="231"/>
    <w:bookmarkStart w:name="z187" w:id="232"/>
    <w:p>
      <w:pPr>
        <w:spacing w:after="0"/>
        <w:ind w:left="0"/>
        <w:jc w:val="both"/>
      </w:pPr>
      <w:r>
        <w:rPr>
          <w:rFonts w:ascii="Times New Roman"/>
          <w:b w:val="false"/>
          <w:i w:val="false"/>
          <w:color w:val="000000"/>
          <w:sz w:val="28"/>
        </w:rPr>
        <w:t>
      Әл-Фараби көшесі; Бөгенбай батыр көшесі; Бел Ағаш Ата көшесі; Абылай хан көшесі; Желтоқсан көшесі; Заводская көшесі; Заречная көшесі; Қабанбай батыр көшесі; Қарасай батыр көшесі; Құдыс Қожамияров көшесі; Ләззат Асанова көшесі; Набережная көшесі; Өтеген батыр көшесі; Бурабай көшесі; Серке Кожамқұлов көшесі; Шәмші Қалдаяқов көшесі; Мира көшесі; бау-бақша серіктестіктерінің тұтыну кооперативі: Алмагуль; бау-бақша серіктестіктерінің тұтыну кооперативі: Жағажай.</w:t>
      </w:r>
    </w:p>
    <w:bookmarkEnd w:id="232"/>
    <w:bookmarkStart w:name="z331" w:id="233"/>
    <w:p>
      <w:pPr>
        <w:spacing w:after="0"/>
        <w:ind w:left="0"/>
        <w:jc w:val="both"/>
      </w:pPr>
      <w:r>
        <w:rPr>
          <w:rFonts w:ascii="Times New Roman"/>
          <w:b w:val="false"/>
          <w:i w:val="false"/>
          <w:color w:val="000000"/>
          <w:sz w:val="28"/>
        </w:rPr>
        <w:t>
      № 412 сайлау учаскесі:</w:t>
      </w:r>
    </w:p>
    <w:bookmarkEnd w:id="233"/>
    <w:bookmarkStart w:name="z332" w:id="234"/>
    <w:p>
      <w:pPr>
        <w:spacing w:after="0"/>
        <w:ind w:left="0"/>
        <w:jc w:val="both"/>
      </w:pPr>
      <w:r>
        <w:rPr>
          <w:rFonts w:ascii="Times New Roman"/>
          <w:b w:val="false"/>
          <w:i w:val="false"/>
          <w:color w:val="000000"/>
          <w:sz w:val="28"/>
        </w:rPr>
        <w:t>
      "Сайлау учаскесінің орналасқан жері: Жапек батыр ауылы, Қ. Алтаев көшесі № 138 А, "Алматы облысы білім басқармасының Іле ауданы бойынша білім бөлімі" мемлекеттік мекемесінің "№ 36 орта мектеп" мемлекеттік коммуналдық мекемесі, сол қанат.</w:t>
      </w:r>
    </w:p>
    <w:bookmarkEnd w:id="234"/>
    <w:bookmarkStart w:name="z333" w:id="235"/>
    <w:p>
      <w:pPr>
        <w:spacing w:after="0"/>
        <w:ind w:left="0"/>
        <w:jc w:val="both"/>
      </w:pPr>
      <w:r>
        <w:rPr>
          <w:rFonts w:ascii="Times New Roman"/>
          <w:b w:val="false"/>
          <w:i w:val="false"/>
          <w:color w:val="000000"/>
          <w:sz w:val="28"/>
        </w:rPr>
        <w:t>
      Сайлау учаскесінің шекаралары: Жапек батыр ауылы:</w:t>
      </w:r>
    </w:p>
    <w:bookmarkEnd w:id="235"/>
    <w:bookmarkStart w:name="z334" w:id="236"/>
    <w:p>
      <w:pPr>
        <w:spacing w:after="0"/>
        <w:ind w:left="0"/>
        <w:jc w:val="both"/>
      </w:pPr>
      <w:r>
        <w:rPr>
          <w:rFonts w:ascii="Times New Roman"/>
          <w:b w:val="false"/>
          <w:i w:val="false"/>
          <w:color w:val="000000"/>
          <w:sz w:val="28"/>
        </w:rPr>
        <w:t>
      Абдуали Шубаев көшесі 79, 80, 81, 82, 83, 84, 85, 86, 87, 88, 89, 90, 91, 92, 93, 94, 95, 96, 97, 98, 99, 100, 101, 102, 103, 104, 105, 106, 107, 108, 109, 110, 111, 112, 113, 114, 115, 116, 117, 118, 119, 120, 121, 122, 123, 124, 125, 126, 127, 128, 129, 130, 131, 132, 133, 134, 135, 137, 139, 141, 143, 145, 147, 149, 151; Ахмет Жылқыбеков көшесі; Қ. Алтаев көшесі; М. Тулебаева көшесі 99, 100, 101, 102, 103, 104, 105, 106, 107, 108, 109, 110, 111, 112, 113, 114, 115, 116, 117, 118, 119, 120, 121, 122, 123, 124, 125, 126, 127, 128, 129, 130, 132, 134, 136, 138, 140, 142, 144, 146; Оқас Қожанов көшесі.</w:t>
      </w:r>
    </w:p>
    <w:bookmarkEnd w:id="236"/>
    <w:bookmarkStart w:name="z335" w:id="237"/>
    <w:p>
      <w:pPr>
        <w:spacing w:after="0"/>
        <w:ind w:left="0"/>
        <w:jc w:val="both"/>
      </w:pPr>
      <w:r>
        <w:rPr>
          <w:rFonts w:ascii="Times New Roman"/>
          <w:b w:val="false"/>
          <w:i w:val="false"/>
          <w:color w:val="000000"/>
          <w:sz w:val="28"/>
        </w:rPr>
        <w:t>
      № 413 сайлау учаскесі мынадай редакцияда жазылсын:</w:t>
      </w:r>
    </w:p>
    <w:bookmarkEnd w:id="237"/>
    <w:p>
      <w:pPr>
        <w:spacing w:after="0"/>
        <w:ind w:left="0"/>
        <w:jc w:val="both"/>
      </w:pPr>
      <w:r>
        <w:rPr>
          <w:rFonts w:ascii="Times New Roman"/>
          <w:b w:val="false"/>
          <w:i w:val="false"/>
          <w:color w:val="000000"/>
          <w:sz w:val="28"/>
        </w:rPr>
        <w:t>
      Сайлау учаскесінің орналасқан жері: Көкқайнар ауылы, Бәйтерек көшесі № 97 А, "Алматы облысы білім басқармасының Іле ауданы бойынша білім бөлімі" мемлекеттік мекемесінің "№ 44 орта мектеп" мемлекеттік коммуналдық мекемесі, оң қанат.</w:t>
      </w:r>
    </w:p>
    <w:bookmarkStart w:name="z190" w:id="238"/>
    <w:p>
      <w:pPr>
        <w:spacing w:after="0"/>
        <w:ind w:left="0"/>
        <w:jc w:val="both"/>
      </w:pPr>
      <w:r>
        <w:rPr>
          <w:rFonts w:ascii="Times New Roman"/>
          <w:b w:val="false"/>
          <w:i w:val="false"/>
          <w:color w:val="000000"/>
          <w:sz w:val="28"/>
        </w:rPr>
        <w:t>
      Сайлау учаскесінің шекаралары: Көкқайнар ауылы:</w:t>
      </w:r>
    </w:p>
    <w:bookmarkEnd w:id="238"/>
    <w:bookmarkStart w:name="z191" w:id="239"/>
    <w:p>
      <w:pPr>
        <w:spacing w:after="0"/>
        <w:ind w:left="0"/>
        <w:jc w:val="both"/>
      </w:pPr>
      <w:r>
        <w:rPr>
          <w:rFonts w:ascii="Times New Roman"/>
          <w:b w:val="false"/>
          <w:i w:val="false"/>
          <w:color w:val="000000"/>
          <w:sz w:val="28"/>
        </w:rPr>
        <w:t>
      Атырау көшесі; Бәйтерек көшесі; Омбы көшесі; Строительная көшесі; Жерұйық көшесі; Көктем-2019."; Бау-бақша серіктестіктерінің тұтыну кооперативі Батыр саяжайы.";</w:t>
      </w:r>
    </w:p>
    <w:bookmarkEnd w:id="239"/>
    <w:bookmarkStart w:name="z339" w:id="240"/>
    <w:p>
      <w:pPr>
        <w:spacing w:after="0"/>
        <w:ind w:left="0"/>
        <w:jc w:val="both"/>
      </w:pPr>
      <w:r>
        <w:rPr>
          <w:rFonts w:ascii="Times New Roman"/>
          <w:b w:val="false"/>
          <w:i w:val="false"/>
          <w:color w:val="000000"/>
          <w:sz w:val="28"/>
        </w:rPr>
        <w:t xml:space="preserve">
      № 970 сайлау учаскесі: </w:t>
      </w:r>
    </w:p>
    <w:bookmarkEnd w:id="240"/>
    <w:bookmarkStart w:name="z340" w:id="241"/>
    <w:p>
      <w:pPr>
        <w:spacing w:after="0"/>
        <w:ind w:left="0"/>
        <w:jc w:val="both"/>
      </w:pPr>
      <w:r>
        <w:rPr>
          <w:rFonts w:ascii="Times New Roman"/>
          <w:b w:val="false"/>
          <w:i w:val="false"/>
          <w:color w:val="000000"/>
          <w:sz w:val="28"/>
        </w:rPr>
        <w:t>
      Сайлау учаскесінің орналасқан жері: Жапек батыр ауылы, Махамбет Өтемісұлы көшесі № 703, "Алматы облысы білім басқармасының Іле ауданы бойынша білім бөлімі" мемлекеттік мекемесінің "№ 51 орта мектеп" мемлекеттік коммуналдық мекемесі.</w:t>
      </w:r>
    </w:p>
    <w:bookmarkEnd w:id="241"/>
    <w:bookmarkStart w:name="z341" w:id="242"/>
    <w:p>
      <w:pPr>
        <w:spacing w:after="0"/>
        <w:ind w:left="0"/>
        <w:jc w:val="both"/>
      </w:pPr>
      <w:r>
        <w:rPr>
          <w:rFonts w:ascii="Times New Roman"/>
          <w:b w:val="false"/>
          <w:i w:val="false"/>
          <w:color w:val="000000"/>
          <w:sz w:val="28"/>
        </w:rPr>
        <w:t>
      Сайлау учаскесінің шекаралары: Жапек батыр ауылы:</w:t>
      </w:r>
    </w:p>
    <w:bookmarkEnd w:id="242"/>
    <w:bookmarkStart w:name="z342" w:id="243"/>
    <w:p>
      <w:pPr>
        <w:spacing w:after="0"/>
        <w:ind w:left="0"/>
        <w:jc w:val="both"/>
      </w:pPr>
      <w:r>
        <w:rPr>
          <w:rFonts w:ascii="Times New Roman"/>
          <w:b w:val="false"/>
          <w:i w:val="false"/>
          <w:color w:val="000000"/>
          <w:sz w:val="28"/>
        </w:rPr>
        <w:t>
      Бау-бақша серіктестіктерінің тұтыну кооперативі: Жомарт саяжайының</w:t>
      </w:r>
    </w:p>
    <w:bookmarkEnd w:id="243"/>
    <w:bookmarkStart w:name="z343" w:id="244"/>
    <w:p>
      <w:pPr>
        <w:spacing w:after="0"/>
        <w:ind w:left="0"/>
        <w:jc w:val="both"/>
      </w:pPr>
      <w:r>
        <w:rPr>
          <w:rFonts w:ascii="Times New Roman"/>
          <w:b w:val="false"/>
          <w:i w:val="false"/>
          <w:color w:val="000000"/>
          <w:sz w:val="28"/>
        </w:rPr>
        <w:t>
      3-линия, 4-линия, 5-линия, 6-линия, 7-линия, 8-линия, 9-линия, 10-линия, 11-линия, 12-линия, 13-линия, 14-линия, 15-линия көшелері.";</w:t>
      </w:r>
    </w:p>
    <w:bookmarkEnd w:id="244"/>
    <w:bookmarkStart w:name="z344" w:id="245"/>
    <w:p>
      <w:pPr>
        <w:spacing w:after="0"/>
        <w:ind w:left="0"/>
        <w:jc w:val="both"/>
      </w:pPr>
      <w:r>
        <w:rPr>
          <w:rFonts w:ascii="Times New Roman"/>
          <w:b w:val="false"/>
          <w:i w:val="false"/>
          <w:color w:val="000000"/>
          <w:sz w:val="28"/>
        </w:rPr>
        <w:t>
      № 998 сайлау учаскесі мынадай редакцияда жазылсын:</w:t>
      </w:r>
    </w:p>
    <w:bookmarkEnd w:id="245"/>
    <w:p>
      <w:pPr>
        <w:spacing w:after="0"/>
        <w:ind w:left="0"/>
        <w:jc w:val="both"/>
      </w:pPr>
      <w:r>
        <w:rPr>
          <w:rFonts w:ascii="Times New Roman"/>
          <w:b w:val="false"/>
          <w:i w:val="false"/>
          <w:color w:val="000000"/>
          <w:sz w:val="28"/>
        </w:rPr>
        <w:t>
      Сайлау учаскесінің орналасқан жері: Көкқайнар ауылы, Нұрғиса Тілендиев көшесі № 17 А, "Алматы облысы білім басқармасының Іле ауданы бойынша білім бөлімі" мемлекеттік мекемесінің "№ 53 орта мектеп" мемлекеттік коммуналдық мекемесі.</w:t>
      </w:r>
    </w:p>
    <w:p>
      <w:pPr>
        <w:spacing w:after="0"/>
        <w:ind w:left="0"/>
        <w:jc w:val="both"/>
      </w:pPr>
      <w:r>
        <w:rPr>
          <w:rFonts w:ascii="Times New Roman"/>
          <w:b w:val="false"/>
          <w:i w:val="false"/>
          <w:color w:val="000000"/>
          <w:sz w:val="28"/>
        </w:rPr>
        <w:t>
      Сайлау учаскесінің шекаралары: Көкқайнар ауылы:</w:t>
      </w:r>
    </w:p>
    <w:p>
      <w:pPr>
        <w:spacing w:after="0"/>
        <w:ind w:left="0"/>
        <w:jc w:val="both"/>
      </w:pPr>
      <w:r>
        <w:rPr>
          <w:rFonts w:ascii="Times New Roman"/>
          <w:b w:val="false"/>
          <w:i w:val="false"/>
          <w:color w:val="000000"/>
          <w:sz w:val="28"/>
        </w:rPr>
        <w:t>
      Аманат көшесі; Ақкент көшесі; Әйтеке би көшесі; Біржан Сал көшесі; Қарқара көшесі; Көк Төбе көшесі; Тарази көшесі; Хан Тәңірі көшесі; Құлагер көшесі; Көктем көшесі; Қапшағай көшесі; Нұрғиса Тілендиев көшесі; Фариза Оңғарсынова көшесі; Тұран көшесі; Күйші Дина көшесі; Қорқыт Ата көшесі; Лашын көшесі; Тауке хан көшесі; Тоқаш Бокин көшесі; Шәкәрім Құдайберді көшесі; Бурабай көшесі; 3-көше; Бау-бақша серіктестіктерінің тұтыну кооперативі: "Место под солнцем"</w:t>
      </w:r>
    </w:p>
    <w:bookmarkStart w:name="z348" w:id="246"/>
    <w:p>
      <w:pPr>
        <w:spacing w:after="0"/>
        <w:ind w:left="0"/>
        <w:jc w:val="both"/>
      </w:pPr>
      <w:r>
        <w:rPr>
          <w:rFonts w:ascii="Times New Roman"/>
          <w:b w:val="false"/>
          <w:i w:val="false"/>
          <w:color w:val="000000"/>
          <w:sz w:val="28"/>
        </w:rPr>
        <w:t>
      № 1009 сайлау учаскесі мынадай редакцияда жазылсын:</w:t>
      </w:r>
    </w:p>
    <w:bookmarkEnd w:id="246"/>
    <w:p>
      <w:pPr>
        <w:spacing w:after="0"/>
        <w:ind w:left="0"/>
        <w:jc w:val="both"/>
      </w:pPr>
      <w:r>
        <w:rPr>
          <w:rFonts w:ascii="Times New Roman"/>
          <w:b w:val="false"/>
          <w:i w:val="false"/>
          <w:color w:val="000000"/>
          <w:sz w:val="28"/>
        </w:rPr>
        <w:t>
      Сайлау учаскесінің орналасқан жері: Көкқайнар ауылы, Ақжол саяжайы № 3156, "Menin Mektebim" жауапкершілігі шектеулі серіктестігі.</w:t>
      </w:r>
    </w:p>
    <w:p>
      <w:pPr>
        <w:spacing w:after="0"/>
        <w:ind w:left="0"/>
        <w:jc w:val="both"/>
      </w:pPr>
      <w:r>
        <w:rPr>
          <w:rFonts w:ascii="Times New Roman"/>
          <w:b w:val="false"/>
          <w:i w:val="false"/>
          <w:color w:val="000000"/>
          <w:sz w:val="28"/>
        </w:rPr>
        <w:t>
      Сайлау учаскесінің шекаралары: Көкқайнар ауылы:</w:t>
      </w:r>
    </w:p>
    <w:p>
      <w:pPr>
        <w:spacing w:after="0"/>
        <w:ind w:left="0"/>
        <w:jc w:val="both"/>
      </w:pPr>
      <w:r>
        <w:rPr>
          <w:rFonts w:ascii="Times New Roman"/>
          <w:b w:val="false"/>
          <w:i w:val="false"/>
          <w:color w:val="000000"/>
          <w:sz w:val="28"/>
        </w:rPr>
        <w:t>
      Бау-бақша серіктестіктерінің тұтыну кооперативі: Женис-Тау; Бау-бақша серіктестіктерінің тұтыну кооперативі: Акжол садовод; Бау-бақша серіктестіктерінің тұтыну кооперативі: "Жер ана"; Бау-бақша серіктестіктерінің тұтыну кооперативі: "Нариман"; Бау-бақша серіктестіктерінің тұтыну кооперативі: "Нариман-2"; Бау-бақша серіктестіктерінің тұтыну кооперативі: Нұратакент.</w:t>
      </w:r>
    </w:p>
    <w:bookmarkStart w:name="z353" w:id="247"/>
    <w:p>
      <w:pPr>
        <w:spacing w:after="0"/>
        <w:ind w:left="0"/>
        <w:jc w:val="both"/>
      </w:pPr>
      <w:r>
        <w:rPr>
          <w:rFonts w:ascii="Times New Roman"/>
          <w:b w:val="false"/>
          <w:i w:val="false"/>
          <w:color w:val="000000"/>
          <w:sz w:val="28"/>
        </w:rPr>
        <w:t>
      № 1047 сайлау учаскесі мынадай редакцияда жазылсын:</w:t>
      </w:r>
    </w:p>
    <w:bookmarkEnd w:id="247"/>
    <w:p>
      <w:pPr>
        <w:spacing w:after="0"/>
        <w:ind w:left="0"/>
        <w:jc w:val="both"/>
      </w:pPr>
      <w:r>
        <w:rPr>
          <w:rFonts w:ascii="Times New Roman"/>
          <w:b w:val="false"/>
          <w:i w:val="false"/>
          <w:color w:val="000000"/>
          <w:sz w:val="28"/>
        </w:rPr>
        <w:t>
      Сайлау учаскесінің орналасқан жері: Жапек батыр ауылы, Қ. Алтаев көшесі 138 А, "Алматы облысы білім басқармасының Іле ауданы бойынша білім бөлімі" мемлекеттік мекемесінің "№ 36 орта мектеп" мемлекеттік коммуналдық мекемесі, оң қанат.</w:t>
      </w:r>
    </w:p>
    <w:p>
      <w:pPr>
        <w:spacing w:after="0"/>
        <w:ind w:left="0"/>
        <w:jc w:val="both"/>
      </w:pPr>
      <w:r>
        <w:rPr>
          <w:rFonts w:ascii="Times New Roman"/>
          <w:b w:val="false"/>
          <w:i w:val="false"/>
          <w:color w:val="000000"/>
          <w:sz w:val="28"/>
        </w:rPr>
        <w:t>
      Сайлау учаскесінің шекаралары: Жапек батыр ауылы:</w:t>
      </w:r>
    </w:p>
    <w:p>
      <w:pPr>
        <w:spacing w:after="0"/>
        <w:ind w:left="0"/>
        <w:jc w:val="both"/>
      </w:pPr>
      <w:r>
        <w:rPr>
          <w:rFonts w:ascii="Times New Roman"/>
          <w:b w:val="false"/>
          <w:i w:val="false"/>
          <w:color w:val="000000"/>
          <w:sz w:val="28"/>
        </w:rPr>
        <w:t>
      бау-бақша серіктестіктерінің тұтыну кооперативі: "Алмагуль-Д"; бау-бақша серіктестіктерінің тұтыну кооперативі: "Айдын"; бау-бақша серіктестіктерінің тұтыну кооперативі: "Береке"; бау-бақша серіктестіктерінің тұтыну кооперативі: "Бодрость"; бау-бақша серіктестіктерінің тұтыну кооперативі: "Виктория"; бау-бақша серіктестіктерінің тұтыну кооперативі: "Металлург"; бау-бақша серіктестіктерінің тұтыну кооперативі: "Пруды"; бау-бақша серіктестіктерінің тұтыну кооперативі: "Первомайский рай"; бау-бақша серіктестіктерінің тұтыну кооперативі: "Южное"; бау-бақша серіктестіктерінің тұтыну кооперативі: "Южный-1.";</w:t>
      </w:r>
    </w:p>
    <w:bookmarkStart w:name="z357" w:id="248"/>
    <w:p>
      <w:pPr>
        <w:spacing w:after="0"/>
        <w:ind w:left="0"/>
        <w:jc w:val="both"/>
      </w:pPr>
      <w:r>
        <w:rPr>
          <w:rFonts w:ascii="Times New Roman"/>
          <w:b w:val="false"/>
          <w:i w:val="false"/>
          <w:color w:val="000000"/>
          <w:sz w:val="28"/>
        </w:rPr>
        <w:t>
      № 1055 сайлау учаскесі мынадай редакцияда жазылсын:</w:t>
      </w:r>
    </w:p>
    <w:bookmarkEnd w:id="248"/>
    <w:p>
      <w:pPr>
        <w:spacing w:after="0"/>
        <w:ind w:left="0"/>
        <w:jc w:val="both"/>
      </w:pPr>
      <w:r>
        <w:rPr>
          <w:rFonts w:ascii="Times New Roman"/>
          <w:b w:val="false"/>
          <w:i w:val="false"/>
          <w:color w:val="000000"/>
          <w:sz w:val="28"/>
        </w:rPr>
        <w:t>
      Сайлау учаскесінің орналасқан жері: Көкқайнар ауылы, Бәйтерек көшесі № 97 А, "Алматы облысы білім басқармасының Іле ауданы бойынша білім бөлімі" мемлекеттік мекемесінің "№ 44 орта мектеп" мемлекеттік коммуналдық мекемесі, сол қанат.</w:t>
      </w:r>
    </w:p>
    <w:p>
      <w:pPr>
        <w:spacing w:after="0"/>
        <w:ind w:left="0"/>
        <w:jc w:val="both"/>
      </w:pPr>
      <w:r>
        <w:rPr>
          <w:rFonts w:ascii="Times New Roman"/>
          <w:b w:val="false"/>
          <w:i w:val="false"/>
          <w:color w:val="000000"/>
          <w:sz w:val="28"/>
        </w:rPr>
        <w:t>
      Сайлау учаскесінің шекаралары: Көкқайнар ауылы:</w:t>
      </w:r>
    </w:p>
    <w:p>
      <w:pPr>
        <w:spacing w:after="0"/>
        <w:ind w:left="0"/>
        <w:jc w:val="both"/>
      </w:pPr>
      <w:r>
        <w:rPr>
          <w:rFonts w:ascii="Times New Roman"/>
          <w:b w:val="false"/>
          <w:i w:val="false"/>
          <w:color w:val="000000"/>
          <w:sz w:val="28"/>
        </w:rPr>
        <w:t>
      Бау-бақша серіктестіктерінің тұтыну кооперативі: "Береке-Д"; Бау-бақша серіктестіктерінің тұтыну кооперативі: "Генофонд"; Бау-бақша серіктестіктерінің тұтыну кооперативі: "Жаркын жастар"; Бау-бақша серіктестіктерінің тұтыну кооперативі: "Көкжайлау"; Бау-бақша серіктестіктерінің тұтыну кооперативі: "Райымбек батыр"; Бау-бақша серіктестіктерінің тұтыну кооперативі: "Шартас".</w:t>
      </w:r>
    </w:p>
    <w:p>
      <w:pPr>
        <w:spacing w:after="0"/>
        <w:ind w:left="0"/>
        <w:jc w:val="both"/>
      </w:pPr>
      <w:r>
        <w:rPr>
          <w:rFonts w:ascii="Times New Roman"/>
          <w:b w:val="false"/>
          <w:i w:val="false"/>
          <w:color w:val="000000"/>
          <w:sz w:val="28"/>
        </w:rPr>
        <w:t>
      № 1056 сайлау учаскесі мынадай редакцияда жазылсын:</w:t>
      </w:r>
    </w:p>
    <w:p>
      <w:pPr>
        <w:spacing w:after="0"/>
        <w:ind w:left="0"/>
        <w:jc w:val="both"/>
      </w:pPr>
      <w:r>
        <w:rPr>
          <w:rFonts w:ascii="Times New Roman"/>
          <w:b w:val="false"/>
          <w:i w:val="false"/>
          <w:color w:val="000000"/>
          <w:sz w:val="28"/>
        </w:rPr>
        <w:t>
      "Сайлау учаскесінің орналасқан жері: Жәпек батыр ауылы, Махамбет Өтемісұлы көшесі № 703, "Алматы облысы білім басқармасының Іле ауданы бойынша білім бөлімі" мемлекеттік мекемесінің "№ 51 орта мектеп" мемлекеттік коммуналдық мекемесі, сол қанаты.</w:t>
      </w:r>
    </w:p>
    <w:p>
      <w:pPr>
        <w:spacing w:after="0"/>
        <w:ind w:left="0"/>
        <w:jc w:val="both"/>
      </w:pPr>
      <w:r>
        <w:rPr>
          <w:rFonts w:ascii="Times New Roman"/>
          <w:b w:val="false"/>
          <w:i w:val="false"/>
          <w:color w:val="000000"/>
          <w:sz w:val="28"/>
        </w:rPr>
        <w:t xml:space="preserve">
      Сайлау учаскесінің шекаралары: Жәпек батыр ауылы: </w:t>
      </w:r>
    </w:p>
    <w:p>
      <w:pPr>
        <w:spacing w:after="0"/>
        <w:ind w:left="0"/>
        <w:jc w:val="both"/>
      </w:pPr>
      <w:r>
        <w:rPr>
          <w:rFonts w:ascii="Times New Roman"/>
          <w:b w:val="false"/>
          <w:i w:val="false"/>
          <w:color w:val="000000"/>
          <w:sz w:val="28"/>
        </w:rPr>
        <w:t>
      Махамбет Өтемісұлы көшесі; 1 линия көшесі, 2 линия көшесі;Бау-бақша серіктестіктерінің тұтыну кооперативі: "Жомарт"; Бау-бақша серіктестіктерінің тұтыну кооперативі: "Күншуак агро"; Бау-бақша серіктестіктерінің тұтыну кооперативі: "Мекен жай"; Бау-бақша серіктестіктерінің тұтыну кооперативі: "Нурақын"; Бау-бақша серіктестіктерінің тұтыну кооперативі: "Ветеран".</w:t>
      </w:r>
    </w:p>
    <w:p>
      <w:pPr>
        <w:spacing w:after="0"/>
        <w:ind w:left="0"/>
        <w:jc w:val="both"/>
      </w:pPr>
      <w:r>
        <w:rPr>
          <w:rFonts w:ascii="Times New Roman"/>
          <w:b w:val="false"/>
          <w:i w:val="false"/>
          <w:color w:val="000000"/>
          <w:sz w:val="28"/>
        </w:rPr>
        <w:t>
      № 1057 сайлау учаскесі мынадай редакцияда жазылсын:</w:t>
      </w:r>
    </w:p>
    <w:bookmarkStart w:name="z213" w:id="249"/>
    <w:p>
      <w:pPr>
        <w:spacing w:after="0"/>
        <w:ind w:left="0"/>
        <w:jc w:val="both"/>
      </w:pPr>
      <w:r>
        <w:rPr>
          <w:rFonts w:ascii="Times New Roman"/>
          <w:b w:val="false"/>
          <w:i w:val="false"/>
          <w:color w:val="000000"/>
          <w:sz w:val="28"/>
        </w:rPr>
        <w:t>
      Сайлау учаскесінің орналасқан жері: Көкқайнар ауылы, Нұрғиса Тілендиев көшесі № 17 А, "Алматы облысы білім басқармасының Іле ауданы бойынша білім бөлімі" мемлекеттік мекемесінің "№ 53 орта мектеп" мемлекеттік коммуналдық мекемесі.</w:t>
      </w:r>
    </w:p>
    <w:bookmarkEnd w:id="249"/>
    <w:bookmarkStart w:name="z214" w:id="250"/>
    <w:p>
      <w:pPr>
        <w:spacing w:after="0"/>
        <w:ind w:left="0"/>
        <w:jc w:val="both"/>
      </w:pPr>
      <w:r>
        <w:rPr>
          <w:rFonts w:ascii="Times New Roman"/>
          <w:b w:val="false"/>
          <w:i w:val="false"/>
          <w:color w:val="000000"/>
          <w:sz w:val="28"/>
        </w:rPr>
        <w:t xml:space="preserve">
      Сайлау учаскесінің шекаралары: Көкқайнар ауылы: </w:t>
      </w:r>
    </w:p>
    <w:bookmarkEnd w:id="250"/>
    <w:bookmarkStart w:name="z215" w:id="251"/>
    <w:p>
      <w:pPr>
        <w:spacing w:after="0"/>
        <w:ind w:left="0"/>
        <w:jc w:val="both"/>
      </w:pPr>
      <w:r>
        <w:rPr>
          <w:rFonts w:ascii="Times New Roman"/>
          <w:b w:val="false"/>
          <w:i w:val="false"/>
          <w:color w:val="000000"/>
          <w:sz w:val="28"/>
        </w:rPr>
        <w:t>
      Азаттық көшесі; Ақберген көшесі; Алтынкөл көшесі; Арлан көшесі; Арғымақ көшесі; Баянтау көшесі; Жаркент көшесі; Әл-Фараби көшесі; Балқаш көшесі; Байқоңыр көшесі; Сүйінбай Жырау көшесі; Құрманғазы көшесі; Мұстафа Шоқай көшесі; Әбілхан Қастеев көшесі; Исатай батыр көшесі; Жалаңтөс батыр көшесі; Мұзарт көшесі; Наурызым көшесі; Жанартау көшесі; Роза Бағланова көшесі; Оралхан Бөкей көшесі; Сауран көшесі; Тараз көшесі; 11 квартал көшесі; 12 квартал көшесі; 13 квартал көшесі; 19 квартал көшесі; 22 көше көшесі; 23 көше көшесі; 24 көше көшесі;Бау-бақша серіктестіктерінің тұтыну кооперативі: Болашақ; Бау-бақша серіктестіктерінің тұтыну кооперативі: "Гулдары"; Бау-бақша серіктестіктерінің тұтыну кооперативі: Достық-2030; Бау-бақша серіктестіктерінің тұтыну кооперативі: Тилектес".</w:t>
      </w:r>
    </w:p>
    <w:bookmarkEnd w:id="251"/>
    <w:p>
      <w:pPr>
        <w:spacing w:after="0"/>
        <w:ind w:left="0"/>
        <w:jc w:val="both"/>
      </w:pPr>
      <w:r>
        <w:rPr>
          <w:rFonts w:ascii="Times New Roman"/>
          <w:b w:val="false"/>
          <w:i w:val="false"/>
          <w:color w:val="000000"/>
          <w:sz w:val="28"/>
        </w:rPr>
        <w:t>
      № 1058 сайлау учаскесі мынадай редакцияда жазылсын:</w:t>
      </w:r>
    </w:p>
    <w:bookmarkStart w:name="z217" w:id="252"/>
    <w:p>
      <w:pPr>
        <w:spacing w:after="0"/>
        <w:ind w:left="0"/>
        <w:jc w:val="both"/>
      </w:pPr>
      <w:r>
        <w:rPr>
          <w:rFonts w:ascii="Times New Roman"/>
          <w:b w:val="false"/>
          <w:i w:val="false"/>
          <w:color w:val="000000"/>
          <w:sz w:val="28"/>
        </w:rPr>
        <w:t>
      Сайлау учаскесінің орналасқан жері: М. Түймебаев ауылы, Қадырғали Жалайри көшесі, № 26 Б, "Алматы облысы білім басқармасының Іле ауданы бойынша білім бөлімі" мемлекеттік мекемесінің "№ 3 орта мектеп" мемлекеттік коммуналдық мекемесі.</w:t>
      </w:r>
    </w:p>
    <w:bookmarkEnd w:id="252"/>
    <w:bookmarkStart w:name="z218" w:id="253"/>
    <w:p>
      <w:pPr>
        <w:spacing w:after="0"/>
        <w:ind w:left="0"/>
        <w:jc w:val="both"/>
      </w:pPr>
      <w:r>
        <w:rPr>
          <w:rFonts w:ascii="Times New Roman"/>
          <w:b w:val="false"/>
          <w:i w:val="false"/>
          <w:color w:val="000000"/>
          <w:sz w:val="28"/>
        </w:rPr>
        <w:t xml:space="preserve">
      Сайлау учаскесінің шекаралары: М.Туймебаев ауылы: </w:t>
      </w:r>
    </w:p>
    <w:bookmarkEnd w:id="253"/>
    <w:bookmarkStart w:name="z219" w:id="254"/>
    <w:p>
      <w:pPr>
        <w:spacing w:after="0"/>
        <w:ind w:left="0"/>
        <w:jc w:val="both"/>
      </w:pPr>
      <w:r>
        <w:rPr>
          <w:rFonts w:ascii="Times New Roman"/>
          <w:b w:val="false"/>
          <w:i w:val="false"/>
          <w:color w:val="000000"/>
          <w:sz w:val="28"/>
        </w:rPr>
        <w:t>
      Алматы көшесі; Жас Қыран көшесі; Нұрлы жол көшесі; Фариза Оңғарсынова көшесі; Күншүақ көшесі; Қадырғали Жалайри көшесі; Қайрат Рысқұлбеков көшесі; Қазына көшесі; Сабит Мұқанов көшесі; Ақбұлақ көшесі; Бұқар Жырау көшесі; Темірбек Жүргенов көшесі; Жаяу Мұса көшесі; Ақсай көшесі; Сағадат Нұрмағанбетов көшесі; Қорқыт Ата көшесі; Ертіс көшесі.</w:t>
      </w:r>
    </w:p>
    <w:bookmarkEnd w:id="254"/>
    <w:bookmarkStart w:name="z373" w:id="255"/>
    <w:p>
      <w:pPr>
        <w:spacing w:after="0"/>
        <w:ind w:left="0"/>
        <w:jc w:val="both"/>
      </w:pPr>
      <w:r>
        <w:rPr>
          <w:rFonts w:ascii="Times New Roman"/>
          <w:b w:val="false"/>
          <w:i w:val="false"/>
          <w:color w:val="000000"/>
          <w:sz w:val="28"/>
        </w:rPr>
        <w:t>
      № 414 сайлау учаскесі мынадай редакцияда жазылсын:</w:t>
      </w:r>
    </w:p>
    <w:bookmarkEnd w:id="255"/>
    <w:bookmarkStart w:name="z221" w:id="256"/>
    <w:p>
      <w:pPr>
        <w:spacing w:after="0"/>
        <w:ind w:left="0"/>
        <w:jc w:val="both"/>
      </w:pPr>
      <w:r>
        <w:rPr>
          <w:rFonts w:ascii="Times New Roman"/>
          <w:b w:val="false"/>
          <w:i w:val="false"/>
          <w:color w:val="000000"/>
          <w:sz w:val="28"/>
        </w:rPr>
        <w:t xml:space="preserve">
      Сайлау учаскесінің орналасқан жері: Байкент ауылы, № 3 шағын ауданы, </w:t>
      </w:r>
    </w:p>
    <w:bookmarkEnd w:id="256"/>
    <w:bookmarkStart w:name="z222" w:id="257"/>
    <w:p>
      <w:pPr>
        <w:spacing w:after="0"/>
        <w:ind w:left="0"/>
        <w:jc w:val="both"/>
      </w:pPr>
      <w:r>
        <w:rPr>
          <w:rFonts w:ascii="Times New Roman"/>
          <w:b w:val="false"/>
          <w:i w:val="false"/>
          <w:color w:val="000000"/>
          <w:sz w:val="28"/>
        </w:rPr>
        <w:t>
      № 13 ғимарат, "Байкент ауылдық мәдениет үйі" мемлекеттік коммуналдық қазынашылық кәсіпорны, мәдениет үйінің фойесі.</w:t>
      </w:r>
    </w:p>
    <w:bookmarkEnd w:id="257"/>
    <w:bookmarkStart w:name="z223" w:id="258"/>
    <w:p>
      <w:pPr>
        <w:spacing w:after="0"/>
        <w:ind w:left="0"/>
        <w:jc w:val="both"/>
      </w:pPr>
      <w:r>
        <w:rPr>
          <w:rFonts w:ascii="Times New Roman"/>
          <w:b w:val="false"/>
          <w:i w:val="false"/>
          <w:color w:val="000000"/>
          <w:sz w:val="28"/>
        </w:rPr>
        <w:t>
      Сайлау учаскесінің шекаралары: Байкент ауылы:</w:t>
      </w:r>
    </w:p>
    <w:bookmarkEnd w:id="258"/>
    <w:p>
      <w:pPr>
        <w:spacing w:after="0"/>
        <w:ind w:left="0"/>
        <w:jc w:val="both"/>
      </w:pPr>
      <w:r>
        <w:rPr>
          <w:rFonts w:ascii="Times New Roman"/>
          <w:b w:val="false"/>
          <w:i w:val="false"/>
          <w:color w:val="000000"/>
          <w:sz w:val="28"/>
        </w:rPr>
        <w:t>
      Абай көшесі № 1, 1/1, 1/2, 1/3, 1/4, 2/1, 2/2, 2/3, 2/4, 3, 3/1, 3/2, 3/3, 3/4, 4, 4/1, 4/2,4/3, 4/4, 5, 6, 6/2, 7, 7/1, 7/4, 8, 8/2, 9, 9Б, 10, 10/2, 11, 11/1, 11/2, 11/3, 11/4, 12, 13, 14, 15, 15 А, 15 Б, 15 В, 16, 17, 17/1, 18, 18/1, 18/2, 19, 19/2, 20, 21, 21/2, 21/3, 22/1, 22/2, 23, 24, 25, 26, 26/4, 27, 27/1, 27/2, 28/2, 28/4, 29/2, 29/3, 30, 30/1, 30/3, 30/4, 31, 31/1, 31/2, 31/3, 32/1, 32/2, 33, 33/1, 33/2, 34, 34/1, 34/2, 34/3, 34/4, 35, 35/1, 35/2, 35/3, 35/4, 36, 37, 37 А, 37/1, 37/2, 37/3, 37/4, 38, 38/1, 38/2, 39, 39/1, 39/2, 40, 40/1, 40/2, 40А, 41, 41А, 41/1, 41А, 42, 42/2; Алатау көшесі; Алтын Дән көшесі; Арал көшесі; Ардагер көшесі; Достық көшесі; Жетісу көшесі; Құлагер көшесі; Наурыз көшесі; Өркен көшесі; Көктем көшесі; Самұрык көшесі; 3 ықшам ауданы.</w:t>
      </w:r>
    </w:p>
    <w:p>
      <w:pPr>
        <w:spacing w:after="0"/>
        <w:ind w:left="0"/>
        <w:jc w:val="both"/>
      </w:pPr>
      <w:r>
        <w:rPr>
          <w:rFonts w:ascii="Times New Roman"/>
          <w:b w:val="false"/>
          <w:i w:val="false"/>
          <w:color w:val="000000"/>
          <w:sz w:val="28"/>
        </w:rPr>
        <w:t>
      № 415 сайлау учаскесі мынадай редакцияда жазылсын:</w:t>
      </w:r>
    </w:p>
    <w:p>
      <w:pPr>
        <w:spacing w:after="0"/>
        <w:ind w:left="0"/>
        <w:jc w:val="both"/>
      </w:pPr>
      <w:r>
        <w:rPr>
          <w:rFonts w:ascii="Times New Roman"/>
          <w:b w:val="false"/>
          <w:i w:val="false"/>
          <w:color w:val="000000"/>
          <w:sz w:val="28"/>
        </w:rPr>
        <w:t>
      Сайлау учаскесінің орналасқан жері: Байкент ауылы, № 2 шағын ауданы, құрылыс № 1, "Алматы облысы білім басқармасының Іле ауданының білім бөлімі" мемлекеттік мекемесі, "№ 10 орта мектебі" мемлекеттік коммуналдық мекемесі, мектеп фойесі.</w:t>
      </w:r>
    </w:p>
    <w:p>
      <w:pPr>
        <w:spacing w:after="0"/>
        <w:ind w:left="0"/>
        <w:jc w:val="both"/>
      </w:pPr>
      <w:r>
        <w:rPr>
          <w:rFonts w:ascii="Times New Roman"/>
          <w:b w:val="false"/>
          <w:i w:val="false"/>
          <w:color w:val="000000"/>
          <w:sz w:val="28"/>
        </w:rPr>
        <w:t>
      Сайлау учаскесінің шекаралары: Байкент ауылы:</w:t>
      </w:r>
    </w:p>
    <w:p>
      <w:pPr>
        <w:spacing w:after="0"/>
        <w:ind w:left="0"/>
        <w:jc w:val="both"/>
      </w:pPr>
      <w:r>
        <w:rPr>
          <w:rFonts w:ascii="Times New Roman"/>
          <w:b w:val="false"/>
          <w:i w:val="false"/>
          <w:color w:val="000000"/>
          <w:sz w:val="28"/>
        </w:rPr>
        <w:t>
      Ақниет көшесі; Алтай көшесі; Бәйтерек көшесі; Болашақ көшесі; Гагарин көшесі; Ескелді би көшесі; Жерұйық көшесі; Қабанбай батыр көшесі; Құрманғазы көшесі; Маусым көшесі; Мәлік Ғабдуллин көшесі; Сарыарқа көшесі; Сүйінбай көшесі; Селекцентр көшесі; 1 ықшам ауданы; 2 ықшам ауданы.".</w:t>
      </w:r>
    </w:p>
    <w:bookmarkStart w:name="z385" w:id="259"/>
    <w:p>
      <w:pPr>
        <w:spacing w:after="0"/>
        <w:ind w:left="0"/>
        <w:jc w:val="both"/>
      </w:pPr>
      <w:r>
        <w:rPr>
          <w:rFonts w:ascii="Times New Roman"/>
          <w:b w:val="false"/>
          <w:i w:val="false"/>
          <w:color w:val="000000"/>
          <w:sz w:val="28"/>
        </w:rPr>
        <w:t>
      № 1060 сайлау учаскесі мынадай редакцияда жазылсын:</w:t>
      </w:r>
    </w:p>
    <w:bookmarkEnd w:id="259"/>
    <w:bookmarkStart w:name="z230" w:id="260"/>
    <w:p>
      <w:pPr>
        <w:spacing w:after="0"/>
        <w:ind w:left="0"/>
        <w:jc w:val="both"/>
      </w:pPr>
      <w:r>
        <w:rPr>
          <w:rFonts w:ascii="Times New Roman"/>
          <w:b w:val="false"/>
          <w:i w:val="false"/>
          <w:color w:val="000000"/>
          <w:sz w:val="28"/>
        </w:rPr>
        <w:t xml:space="preserve">
      Сайлау учаскесінің орналасқан жері: Байкент ауылы, № 3 шағын ауданы, </w:t>
      </w:r>
    </w:p>
    <w:bookmarkEnd w:id="260"/>
    <w:bookmarkStart w:name="z231" w:id="261"/>
    <w:p>
      <w:pPr>
        <w:spacing w:after="0"/>
        <w:ind w:left="0"/>
        <w:jc w:val="both"/>
      </w:pPr>
      <w:r>
        <w:rPr>
          <w:rFonts w:ascii="Times New Roman"/>
          <w:b w:val="false"/>
          <w:i w:val="false"/>
          <w:color w:val="000000"/>
          <w:sz w:val="28"/>
        </w:rPr>
        <w:t>
      № 13 ғимарат, "Байкент ауылдық мәдениет үйі" мемлекеттік коммуналдық қазынашылық кәсіпорны, мәдениет үйінің спортзалы.</w:t>
      </w:r>
    </w:p>
    <w:bookmarkEnd w:id="261"/>
    <w:bookmarkStart w:name="z232" w:id="262"/>
    <w:p>
      <w:pPr>
        <w:spacing w:after="0"/>
        <w:ind w:left="0"/>
        <w:jc w:val="both"/>
      </w:pPr>
      <w:r>
        <w:rPr>
          <w:rFonts w:ascii="Times New Roman"/>
          <w:b w:val="false"/>
          <w:i w:val="false"/>
          <w:color w:val="000000"/>
          <w:sz w:val="28"/>
        </w:rPr>
        <w:t>
      Сайлау учаскесінің шекаралары: Байкент ауылы:</w:t>
      </w:r>
    </w:p>
    <w:bookmarkEnd w:id="262"/>
    <w:p>
      <w:pPr>
        <w:spacing w:after="0"/>
        <w:ind w:left="0"/>
        <w:jc w:val="both"/>
      </w:pPr>
      <w:r>
        <w:rPr>
          <w:rFonts w:ascii="Times New Roman"/>
          <w:b w:val="false"/>
          <w:i w:val="false"/>
          <w:color w:val="000000"/>
          <w:sz w:val="28"/>
        </w:rPr>
        <w:t>
      Абай көшесі 2, 2 А, 22, 28, 32, 42 А, 44, 44 А, 46, 46 А, 47, 47/1, 47/2, 47/5, 47/6, 48, 50, 52, 54, 56, 58, 60, 62, 64, 66, 68, 70, 72, 74, 76, 78, 80, 82; Ақ бұлақ көшесі; Атамекен көшесі; Бейбітшілік көшесі; Жастар көшесі; Жамбыл көшесі; Жеңіске 30 жыл көшесі; Жібек жолы көшесі; Жұмбақтас көшесі; Қайнар көшесі; Өркениет көшесі; Рахат көшесі; Самал көшесі; Тәуелсіздік көшесі; Тың Дала көшесі; Шұғыла көшесі; Ынтымақ көшесі.";</w:t>
      </w:r>
    </w:p>
    <w:bookmarkStart w:name="z389" w:id="263"/>
    <w:p>
      <w:pPr>
        <w:spacing w:after="0"/>
        <w:ind w:left="0"/>
        <w:jc w:val="both"/>
      </w:pPr>
      <w:r>
        <w:rPr>
          <w:rFonts w:ascii="Times New Roman"/>
          <w:b w:val="false"/>
          <w:i w:val="false"/>
          <w:color w:val="000000"/>
          <w:sz w:val="28"/>
        </w:rPr>
        <w:t>
      № 417 сайлау учаскесі мынадай редакцияда жазылсын:</w:t>
      </w:r>
    </w:p>
    <w:bookmarkEnd w:id="263"/>
    <w:p>
      <w:pPr>
        <w:spacing w:after="0"/>
        <w:ind w:left="0"/>
        <w:jc w:val="both"/>
      </w:pPr>
      <w:r>
        <w:rPr>
          <w:rFonts w:ascii="Times New Roman"/>
          <w:b w:val="false"/>
          <w:i w:val="false"/>
          <w:color w:val="000000"/>
          <w:sz w:val="28"/>
        </w:rPr>
        <w:t xml:space="preserve">
      Сайлау учаскесінің орналасқан жері: Ақши ауылы, Дінмұхамед Қонаев көшесі № 13 А, "Алматы облысы білім басқармасының Іле ауданы бойынша білім бөлімі" мемлекеттік мекемесінің "№ 8 орта мектеп" мемлекеттік коммуналдық мекемесі. </w:t>
      </w:r>
    </w:p>
    <w:p>
      <w:pPr>
        <w:spacing w:after="0"/>
        <w:ind w:left="0"/>
        <w:jc w:val="both"/>
      </w:pPr>
      <w:r>
        <w:rPr>
          <w:rFonts w:ascii="Times New Roman"/>
          <w:b w:val="false"/>
          <w:i w:val="false"/>
          <w:color w:val="000000"/>
          <w:sz w:val="28"/>
        </w:rPr>
        <w:t>
      Сайлау учаскесінің шекаралары: Ақши ауылы:</w:t>
      </w:r>
    </w:p>
    <w:p>
      <w:pPr>
        <w:spacing w:after="0"/>
        <w:ind w:left="0"/>
        <w:jc w:val="both"/>
      </w:pPr>
      <w:r>
        <w:rPr>
          <w:rFonts w:ascii="Times New Roman"/>
          <w:b w:val="false"/>
          <w:i w:val="false"/>
          <w:color w:val="000000"/>
          <w:sz w:val="28"/>
        </w:rPr>
        <w:t>
      Бәйтерек көшесі; Бәйдібек батыр көшесі № 1, 2, 3, 4, 5, 6, 7, 8, 9, 10, 11, 12, 13, 14, 15, 16, 17, 18, 19, 20, 21, 22, 23, 24, 25, 26, 27, 28, 29, 30, 31, 32, 33, 34, 35, 36, 37, 38, 39; Береке көшесі; Бейбітшілік көшесі; Б. Бекбатырова көшесі; Бірлік көшесі; Жетісу көшесі; Жастар көшесі; Жеңіс көшесі; Достық көшесі; Дінмұхамед Қонаев көшесі 1, 1 А, 1 Б, 1 Г/1, 1 Е, 1/2, 2, 3, 3/1, 3/2, 4, 5, 5/1, 5/2, 6, 7, 7/1, 7/2, 8, 9, 9/1, 9/2, 10, 11/1, 11/2, 13, 14, 14/1, 14/2, 15,18/1, 18/2, 19; Желтоқсан көшесі; Қ. Досанов көшесі; Қазбек Бек көшесі; Қ. Рысқұлбеков көшесі; Қарасай батыр көшесі 1, 2, 3, 4, 5, 6, 7, 8, 9, 10, 11, 12, 13, 14, 15, 16, 17, 18, 19, 20, 21, 22, 23, 24, 25, 26, 27, 28, 29, 30, 31, 32, 33, 34, 35, 36, 37, 38, 39; Сүйінбай көшесі; С. Датұлы көшесі; М. Ғабдуллин көшесі; Наурыз көшесі; Рысқұлов көшесі; Төле би көшесі; Т. Бокин көшесі; Т. Айбергенов көшесі 1, 1/1, 1/2, 1 Б, 2, 2/1, 2 А, 3/1, 3/2, 4/1, 4/2, 4 Б, 6/1, 6/2, 8/1, 8/2, 9, 9/1, 9/2, 11, 12, 12 А, 13, 13 В, 14, 15, 15 А, 15 Б, 15 В, 15 Г, 15 Д, 15 Ж, 15 Л, 15 Л, 16, 17, 17 А, 17 Б, 18, 20, 21, 22, 22 А, 23, 24/1, 24/2, 24 А/2, 25, 26/1, 26/2, 26/3; Райымбек батыр көшесі 1, 1 А, 2, 2 А, 3, 4, 5, 6, 7, 8, 9, 10, 11, 12, 13, 14, 15, 16, 17, 18, 19, 20, 21, 22, 23, 24, 25, 26, 27, 28, 29, 30, 31, 32, 33, 34, 35, 36, 37; Шәкәрім көшесі; Ш. Уәлиханов; О.Әубәкіров көшесі 70/1, 70/2, 72/1, 72/2, 74/1, 74/2, 76/1, 76/2, 78/1, 78/2, 80/1, 80/2; Аязбаев Көктеубай көшесі 40/1, 40/2, 41/1, 41/2, 42/1, 42/2, 43/1, 43/2, 45/1, 45/2, 46/1, 46/2, 47/1, 47/2, 48/1, 48/2, 49/1, 49/2, 51/1, 51/2, 53/1, 53/2, 55/1, 55/2; Бұлдыбаев Домбай көшесі 1/1, 1/2, 3/1, 3/2, 5/1, 5/2, 7/1, 7/2, 9/1, 9/2; Омаров Әнуарбек көшесі 1/1, 1/2, 2/1, 2/2, 3/1, 3/2, 4/1, 4/2, 6/1, 6/2, 7/1, 7/2, 8/1, 8/2, 9/1, 9/2, 10/1, 10/2, 11/1, 11/2, 13/1, 13/2; Күрті ауылы: Алматы көшесі; Астана көшесі; Тәуелсіздік көшесі.</w:t>
      </w:r>
    </w:p>
    <w:p>
      <w:pPr>
        <w:spacing w:after="0"/>
        <w:ind w:left="0"/>
        <w:jc w:val="both"/>
      </w:pPr>
      <w:r>
        <w:rPr>
          <w:rFonts w:ascii="Times New Roman"/>
          <w:b w:val="false"/>
          <w:i w:val="false"/>
          <w:color w:val="000000"/>
          <w:sz w:val="28"/>
        </w:rPr>
        <w:t>
      № 418 сайлау учаскесі мынадай редакцияда жазылсын:</w:t>
      </w:r>
    </w:p>
    <w:p>
      <w:pPr>
        <w:spacing w:after="0"/>
        <w:ind w:left="0"/>
        <w:jc w:val="both"/>
      </w:pPr>
      <w:r>
        <w:rPr>
          <w:rFonts w:ascii="Times New Roman"/>
          <w:b w:val="false"/>
          <w:i w:val="false"/>
          <w:color w:val="000000"/>
          <w:sz w:val="28"/>
        </w:rPr>
        <w:t>
      Сайлау учаскесінің орналасқан жері: Ақши ауылы, Дінмұхамед Қонаев көшесі № 11, "Алматы облысы білім басқармасының Іле ауданы бойынша білім бөлімі" мемлекеттік мекемесінің "Т. Бокин атындағы № 41 орта мектебі" мемлекеттік коммуналдық мекемесі.</w:t>
      </w:r>
    </w:p>
    <w:p>
      <w:pPr>
        <w:spacing w:after="0"/>
        <w:ind w:left="0"/>
        <w:jc w:val="both"/>
      </w:pPr>
      <w:r>
        <w:rPr>
          <w:rFonts w:ascii="Times New Roman"/>
          <w:b w:val="false"/>
          <w:i w:val="false"/>
          <w:color w:val="000000"/>
          <w:sz w:val="28"/>
        </w:rPr>
        <w:t>
      Сайлау учаскесінің шекаралары: Ақши ауылы:</w:t>
      </w:r>
    </w:p>
    <w:p>
      <w:pPr>
        <w:spacing w:after="0"/>
        <w:ind w:left="0"/>
        <w:jc w:val="both"/>
      </w:pPr>
      <w:r>
        <w:rPr>
          <w:rFonts w:ascii="Times New Roman"/>
          <w:b w:val="false"/>
          <w:i w:val="false"/>
          <w:color w:val="000000"/>
          <w:sz w:val="28"/>
        </w:rPr>
        <w:t>
      Б. Ақұлы; Бәйдібек батыр көшесі № 40, 41, 42, 43, 44, 45, 46, 47, 48, 49; Дінмұхамед Қонаев көшесі 22/1, 22/2, 23, 24, 24 А, 25, 25 А, 25 Б, 26/1, 26/2, 27, 27 А, 28, 30, 32, 33, 34, 35/1, 35/2, 36, 38, 40, 41, 42, 43, 44, 48, 49, 51, 52; Жамбыл; Ж. Бәрібаев; Ғ. Мұратбаев; Қарасай батыр көшесі 40, 41, 42, 43, 44, 45, 46, 47, 48, 49; Құрманғазы; К. Әзірбаев; Қ. Сәтбаев; К. Қасымұлы; Райымбек батыр көшесі 38, 39, 40, 41, 42, 43, 44, 45, 46, 47, 47 А, 48; Т. Айбергенов көшесі 27, 28/1, 28/2, 28/3, 29, 30, 31, 32/1, 32/2, 33, 34/1, 34/2, 35, 36, 42/1, 42/2, 43/1, 43/2, 44/1, 44/2, 50; О. Жандосов; О. Әубәкіров көшесі 1, 1 А, 2/1, 2/2, 3/1, 3/2, 4/1, 4/2, 4В, 5/1, 5/2, 6/1, 6/2, 6 А, 7, 8, 8 А, 10, 11, 12, 13, 14, 15, 16; Ы. Алтынсарин көшесі.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Іле ауданы әкімінің 2024 жылғы 30 шілдедегі № 5 шешіміне 2-қосымша</w:t>
            </w:r>
          </w:p>
        </w:tc>
      </w:tr>
    </w:tbl>
    <w:bookmarkStart w:name="z398" w:id="264"/>
    <w:p>
      <w:pPr>
        <w:spacing w:after="0"/>
        <w:ind w:left="0"/>
        <w:jc w:val="left"/>
      </w:pPr>
      <w:r>
        <w:rPr>
          <w:rFonts w:ascii="Times New Roman"/>
          <w:b/>
          <w:i w:val="false"/>
          <w:color w:val="000000"/>
        </w:rPr>
        <w:t xml:space="preserve"> Алматы облысы Іле ауданы әкімінің күші жойылды деп танылатын кейбір шешімдерінің тізбесі</w:t>
      </w:r>
    </w:p>
    <w:bookmarkEnd w:id="264"/>
    <w:bookmarkStart w:name="z399" w:id="265"/>
    <w:p>
      <w:pPr>
        <w:spacing w:after="0"/>
        <w:ind w:left="0"/>
        <w:jc w:val="both"/>
      </w:pPr>
      <w:r>
        <w:rPr>
          <w:rFonts w:ascii="Times New Roman"/>
          <w:b w:val="false"/>
          <w:i w:val="false"/>
          <w:color w:val="000000"/>
          <w:sz w:val="28"/>
        </w:rPr>
        <w:t>
      1) Іле ауданы әкімінің 2020 жылғы 19 қазандағы № 3 "Іле ауданы бойынша дауыс беру және дауыстарды санау үшін сайлау учаскелерін құру туралы" шешімі (Нормативтік құқықтық актілерді мемлекеттік тіркеу тізілімінде № 5715 тіркелген, 2020 жылдың 21 қазанында Қазақстан Республикасы нормативтік құқықтық актілерінің эталондық бақылау банкінде жарияланған);</w:t>
      </w:r>
    </w:p>
    <w:bookmarkEnd w:id="265"/>
    <w:bookmarkStart w:name="z400" w:id="266"/>
    <w:p>
      <w:pPr>
        <w:spacing w:after="0"/>
        <w:ind w:left="0"/>
        <w:jc w:val="both"/>
      </w:pPr>
      <w:r>
        <w:rPr>
          <w:rFonts w:ascii="Times New Roman"/>
          <w:b w:val="false"/>
          <w:i w:val="false"/>
          <w:color w:val="000000"/>
          <w:sz w:val="28"/>
        </w:rPr>
        <w:t>
      2) 2022 жылдың 29 желтоқсанындағы № 4 "Іле ауданы әкімінің 2020 жылғы 19 қазанындағы "Іле ауданында дауыс беруді өткізу және дауыс санау үшін сайлау учаскелерін құру туралы" № 3 шешіміне өзгеріс енгізу туралы" шешімі (Нормативтік құқықтық актілерді мемлекеттік тіркеу тізілімінде № 31386 тіркелген, 2023 жылдың 04 қаңтарында Қазақстан Республикасы нормативтік құқықтық актілерінің эталондық бақылау банкінде жарияланған);</w:t>
      </w:r>
    </w:p>
    <w:bookmarkEnd w:id="266"/>
    <w:bookmarkStart w:name="z401" w:id="267"/>
    <w:p>
      <w:pPr>
        <w:spacing w:after="0"/>
        <w:ind w:left="0"/>
        <w:jc w:val="both"/>
      </w:pPr>
      <w:r>
        <w:rPr>
          <w:rFonts w:ascii="Times New Roman"/>
          <w:b w:val="false"/>
          <w:i w:val="false"/>
          <w:color w:val="000000"/>
          <w:sz w:val="28"/>
        </w:rPr>
        <w:t>
      3) 2023 жылдың 10 қарашасындағы № 9 "Іле ауданы әкімінің 2020 жылғы 19 қазанындағы "Іле ауданында дауыс беруді өткізу және дауыс санау үшін сайлау учаскелерін құру туралы" № 3 шешіміне өзгеріс енгізу туралы" шешімі (Нормативтік құқықтық актілерді мемлекеттік тіркеу тізілімінде № 6049-05 тіркелген, 2023 жылдың 13 қарашасында Қазақстан Республикасы нормативтік құқықтық актілерінің эталондық бақылау банкінде жарияланған).</w:t>
      </w:r>
    </w:p>
    <w:bookmarkEnd w:id="26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