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e793" w14:textId="eb5e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мәслихатының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4 қазандағы № 11-38 шешіміне өзгеріс енгізу туралы</w:t>
      </w:r>
    </w:p>
    <w:p>
      <w:pPr>
        <w:spacing w:after="0"/>
        <w:ind w:left="0"/>
        <w:jc w:val="both"/>
      </w:pPr>
      <w:r>
        <w:rPr>
          <w:rFonts w:ascii="Times New Roman"/>
          <w:b w:val="false"/>
          <w:i w:val="false"/>
          <w:color w:val="000000"/>
          <w:sz w:val="28"/>
        </w:rPr>
        <w:t>Алматы облысы Іле аудандық мәслихатының 2024 жылғы 18 маусымдағы № 27-94 шешімі. Алматы облысы Әділет департаментінде 2024 жылғы 18 маусымда № 6131-05 болып тіркелді</w:t>
      </w:r>
    </w:p>
    <w:p>
      <w:pPr>
        <w:spacing w:after="0"/>
        <w:ind w:left="0"/>
        <w:jc w:val="both"/>
      </w:pPr>
      <w:bookmarkStart w:name="z7" w:id="0"/>
      <w:r>
        <w:rPr>
          <w:rFonts w:ascii="Times New Roman"/>
          <w:b w:val="false"/>
          <w:i w:val="false"/>
          <w:color w:val="000000"/>
          <w:sz w:val="28"/>
        </w:rPr>
        <w:t>
      Іле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Іле аудандық мәслихатының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04 қазандағы </w:t>
      </w:r>
      <w:r>
        <w:rPr>
          <w:rFonts w:ascii="Times New Roman"/>
          <w:b w:val="false"/>
          <w:i w:val="false"/>
          <w:color w:val="000000"/>
          <w:sz w:val="28"/>
        </w:rPr>
        <w:t>№ 11-38</w:t>
      </w:r>
      <w:r>
        <w:rPr>
          <w:rFonts w:ascii="Times New Roman"/>
          <w:b w:val="false"/>
          <w:i w:val="false"/>
          <w:color w:val="000000"/>
          <w:sz w:val="28"/>
        </w:rPr>
        <w:t xml:space="preserve"> (Нормативтiк құқықтық актiлердi мемлекеттiк тiркеу тiзiлiмiнде № 6038-05 болып тіркелген) шешiмiне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 2024 жылғы 18 маусымдағы № 27-94 шешіміне 1-қосымша</w:t>
            </w:r>
          </w:p>
        </w:tc>
      </w:tr>
    </w:tbl>
    <w:bookmarkStart w:name="z14" w:id="4"/>
    <w:p>
      <w:pPr>
        <w:spacing w:after="0"/>
        <w:ind w:left="0"/>
        <w:jc w:val="left"/>
      </w:pPr>
      <w:r>
        <w:rPr>
          <w:rFonts w:ascii="Times New Roman"/>
          <w:b/>
          <w:i w:val="false"/>
          <w:color w:val="000000"/>
        </w:rPr>
        <w:t xml:space="preserve"> Іле ауданының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bookmarkStart w:name="z15" w:id="5"/>
    <w:p>
      <w:pPr>
        <w:spacing w:after="0"/>
        <w:ind w:left="0"/>
        <w:jc w:val="both"/>
      </w:pPr>
      <w:r>
        <w:rPr>
          <w:rFonts w:ascii="Times New Roman"/>
          <w:b w:val="false"/>
          <w:i w:val="false"/>
          <w:color w:val="000000"/>
          <w:sz w:val="28"/>
        </w:rPr>
        <w:t xml:space="preserve">
      1. Осы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7"/>
    <w:bookmarkStart w:name="z18"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9"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20"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21" w:id="11"/>
    <w:p>
      <w:pPr>
        <w:spacing w:after="0"/>
        <w:ind w:left="0"/>
        <w:jc w:val="both"/>
      </w:pPr>
      <w:r>
        <w:rPr>
          <w:rFonts w:ascii="Times New Roman"/>
          <w:b w:val="false"/>
          <w:i w:val="false"/>
          <w:color w:val="000000"/>
          <w:sz w:val="28"/>
        </w:rPr>
        <w:t>
      4)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11"/>
    <w:bookmarkStart w:name="z22" w:id="12"/>
    <w:p>
      <w:pPr>
        <w:spacing w:after="0"/>
        <w:ind w:left="0"/>
        <w:jc w:val="both"/>
      </w:pPr>
      <w:r>
        <w:rPr>
          <w:rFonts w:ascii="Times New Roman"/>
          <w:b w:val="false"/>
          <w:i w:val="false"/>
          <w:color w:val="000000"/>
          <w:sz w:val="28"/>
        </w:rPr>
        <w:t>
      5) әлеуметтік көмек көрсету жөніндегі уәкілетті орган – атаулы әлеуметтік көмек тағайындауды жүзеге асыратын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органы;</w:t>
      </w:r>
    </w:p>
    <w:bookmarkEnd w:id="12"/>
    <w:bookmarkStart w:name="z23" w:id="13"/>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3"/>
    <w:bookmarkStart w:name="z24" w:id="14"/>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bookmarkEnd w:id="14"/>
    <w:bookmarkStart w:name="z25"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bookmarkEnd w:id="15"/>
    <w:bookmarkStart w:name="z26" w:id="16"/>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16"/>
    <w:bookmarkStart w:name="z27" w:id="17"/>
    <w:p>
      <w:pPr>
        <w:spacing w:after="0"/>
        <w:ind w:left="0"/>
        <w:jc w:val="both"/>
      </w:pPr>
      <w:r>
        <w:rPr>
          <w:rFonts w:ascii="Times New Roman"/>
          <w:b w:val="false"/>
          <w:i w:val="false"/>
          <w:color w:val="000000"/>
          <w:sz w:val="28"/>
        </w:rPr>
        <w:t>
      10)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7"/>
    <w:bookmarkStart w:name="z28" w:id="18"/>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8"/>
    <w:bookmarkStart w:name="z29" w:id="19"/>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10-бабының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,12-бабының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30" w:id="20"/>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жылына 1 рет) көрсетіледі.</w:t>
      </w:r>
    </w:p>
    <w:bookmarkEnd w:id="20"/>
    <w:bookmarkStart w:name="z31" w:id="21"/>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еселігін Алматы облысының ЖАО ұсынымы бойынша жергілікті өкілді органдар белгілейді.</w:t>
      </w:r>
    </w:p>
    <w:bookmarkEnd w:id="21"/>
    <w:bookmarkStart w:name="z32" w:id="22"/>
    <w:p>
      <w:pPr>
        <w:spacing w:after="0"/>
        <w:ind w:left="0"/>
        <w:jc w:val="both"/>
      </w:pPr>
      <w:r>
        <w:rPr>
          <w:rFonts w:ascii="Times New Roman"/>
          <w:b w:val="false"/>
          <w:i w:val="false"/>
          <w:color w:val="000000"/>
          <w:sz w:val="28"/>
        </w:rPr>
        <w:t>
      6. Учаскелік және арнайы комиссиялар өз қызметін Алматы облысының ЖАО бекітетін ережелердің негізінде жүзеге асырады.</w:t>
      </w:r>
    </w:p>
    <w:bookmarkEnd w:id="22"/>
    <w:bookmarkStart w:name="z33" w:id="2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3"/>
    <w:bookmarkStart w:name="z34" w:id="24"/>
    <w:p>
      <w:pPr>
        <w:spacing w:after="0"/>
        <w:ind w:left="0"/>
        <w:jc w:val="both"/>
      </w:pPr>
      <w:r>
        <w:rPr>
          <w:rFonts w:ascii="Times New Roman"/>
          <w:b w:val="false"/>
          <w:i w:val="false"/>
          <w:color w:val="000000"/>
          <w:sz w:val="28"/>
        </w:rPr>
        <w:t>
      7. Мереке күндер мен атаулы күндерге әлеуметтік көмек бір рет ақшалай төлем түрінде келесі санаттағы азаматтарға көрсетіледі:</w:t>
      </w:r>
    </w:p>
    <w:bookmarkEnd w:id="24"/>
    <w:bookmarkStart w:name="z35" w:id="25"/>
    <w:p>
      <w:pPr>
        <w:spacing w:after="0"/>
        <w:ind w:left="0"/>
        <w:jc w:val="both"/>
      </w:pPr>
      <w:r>
        <w:rPr>
          <w:rFonts w:ascii="Times New Roman"/>
          <w:b w:val="false"/>
          <w:i w:val="false"/>
          <w:color w:val="000000"/>
          <w:sz w:val="28"/>
        </w:rPr>
        <w:t>
      1) 9 мамыр – Жеңіс Күні:</w:t>
      </w:r>
    </w:p>
    <w:bookmarkEnd w:id="25"/>
    <w:bookmarkStart w:name="z36" w:id="26"/>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 бір рет – 450 (төрт жүз елу) айлық есептік көрсеткіш және ай сайын 3 (үш) айлық есептік көрсеткіш;</w:t>
      </w:r>
    </w:p>
    <w:bookmarkEnd w:id="26"/>
    <w:bookmarkStart w:name="z37" w:id="27"/>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w:t>
      </w:r>
    </w:p>
    <w:bookmarkEnd w:id="27"/>
    <w:bookmarkStart w:name="z38"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15 (он бес) айлық есептік көрсеткіш;</w:t>
      </w:r>
    </w:p>
    <w:bookmarkEnd w:id="28"/>
    <w:bookmarkStart w:name="z39" w:id="2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20 (жиырма) айлық есептік көрсеткіш;</w:t>
      </w:r>
    </w:p>
    <w:bookmarkEnd w:id="29"/>
    <w:bookmarkStart w:name="z40" w:id="3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 30 (отыз) айлық есептік көрсеткіш;</w:t>
      </w:r>
    </w:p>
    <w:bookmarkEnd w:id="30"/>
    <w:bookmarkStart w:name="z41" w:id="31"/>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5-бабымен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 бір рет – 50 (елу) айлық есептік көрсеткіш;</w:t>
      </w:r>
    </w:p>
    <w:bookmarkEnd w:id="31"/>
    <w:bookmarkStart w:name="z42" w:id="32"/>
    <w:p>
      <w:pPr>
        <w:spacing w:after="0"/>
        <w:ind w:left="0"/>
        <w:jc w:val="both"/>
      </w:pPr>
      <w:r>
        <w:rPr>
          <w:rFonts w:ascii="Times New Roman"/>
          <w:b w:val="false"/>
          <w:i w:val="false"/>
          <w:color w:val="000000"/>
          <w:sz w:val="28"/>
        </w:rPr>
        <w:t>
      2) кеңес әскерлерінің Ауғанстаннан шығарылған күні – 15 ақпан:</w:t>
      </w:r>
    </w:p>
    <w:bookmarkEnd w:id="32"/>
    <w:bookmarkStart w:name="z43" w:id="3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бір рет – 50 (елу) айлық есептік көрсеткіш;</w:t>
      </w:r>
    </w:p>
    <w:bookmarkEnd w:id="33"/>
    <w:bookmarkStart w:name="z44" w:id="3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bookmarkEnd w:id="34"/>
    <w:bookmarkStart w:name="z45" w:id="3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50 (елу) айлық есептік көрсеткіш;</w:t>
      </w:r>
    </w:p>
    <w:bookmarkEnd w:id="35"/>
    <w:bookmarkStart w:name="z46" w:id="36"/>
    <w:p>
      <w:pPr>
        <w:spacing w:after="0"/>
        <w:ind w:left="0"/>
        <w:jc w:val="both"/>
      </w:pPr>
      <w:r>
        <w:rPr>
          <w:rFonts w:ascii="Times New Roman"/>
          <w:b w:val="false"/>
          <w:i w:val="false"/>
          <w:color w:val="000000"/>
          <w:sz w:val="28"/>
        </w:rPr>
        <w:t>
      3) радиациялық апаттардың салдарын жоюға қатысқан қатысушылар және осы апаттардың құрбандарын еске алу күні – 26 сәуір және де Семей ядролық сынақ полигонының жабылу күні – 29 тамыз:</w:t>
      </w:r>
    </w:p>
    <w:bookmarkEnd w:id="36"/>
    <w:bookmarkStart w:name="z47" w:id="37"/>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50 (елу) айлық есептік көрсеткіш;</w:t>
      </w:r>
    </w:p>
    <w:bookmarkEnd w:id="37"/>
    <w:bookmarkStart w:name="z48"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50 (елу) айлық есептік көрсеткіш;</w:t>
      </w:r>
    </w:p>
    <w:bookmarkEnd w:id="38"/>
    <w:bookmarkStart w:name="z49" w:id="39"/>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 рет – 50 (елу) айлық есептік көрсеткіш;</w:t>
      </w:r>
    </w:p>
    <w:bookmarkEnd w:id="39"/>
    <w:bookmarkStart w:name="z50" w:id="40"/>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 сондай-ақ қайтыс болуы апаттың әсеріне белгіленген тәртіппен байланысты болған азаматтардың отбасыларына бір рет – 50 (елу) айлық есептік көрсеткіш;</w:t>
      </w:r>
    </w:p>
    <w:bookmarkEnd w:id="40"/>
    <w:bookmarkStart w:name="z51" w:id="41"/>
    <w:p>
      <w:pPr>
        <w:spacing w:after="0"/>
        <w:ind w:left="0"/>
        <w:jc w:val="both"/>
      </w:pPr>
      <w:r>
        <w:rPr>
          <w:rFonts w:ascii="Times New Roman"/>
          <w:b w:val="false"/>
          <w:i w:val="false"/>
          <w:color w:val="000000"/>
          <w:sz w:val="28"/>
        </w:rPr>
        <w:t>
      8. Санаторлық-курорттық емделуге әлеуметтік көмек (бұдан әрі – санаторий-курорттық емделуге әлеуметтік көмек) заттай нысанда (Қазақстан Республикасының мемлекеттік сатып алу заңнамасына сәйкес анықталған санаторлық-курорттық мекемелерге жолдама) немесе ақшалай түрде (Қазақстан Республикасының аумағында санаторий-курорттық емделу үшін кеткен шығынды тиісті қаржы жылына бюджеттік есепті жасау барысында бекітілген жолдаманың құны мөлшерінде өтеу) мұқтаж азаматтардың келесі санаттарына жан басына шаққандағы орташа табысты есепке алмай, тегін көрсетіледі:</w:t>
      </w:r>
    </w:p>
    <w:bookmarkEnd w:id="41"/>
    <w:bookmarkStart w:name="z52" w:id="42"/>
    <w:p>
      <w:pPr>
        <w:spacing w:after="0"/>
        <w:ind w:left="0"/>
        <w:jc w:val="both"/>
      </w:pPr>
      <w:r>
        <w:rPr>
          <w:rFonts w:ascii="Times New Roman"/>
          <w:b w:val="false"/>
          <w:i w:val="false"/>
          <w:color w:val="000000"/>
          <w:sz w:val="28"/>
        </w:rPr>
        <w:t xml:space="preserve">
      1)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w:t>
      </w:r>
    </w:p>
    <w:bookmarkEnd w:id="42"/>
    <w:bookmarkStart w:name="z56" w:id="43"/>
    <w:p>
      <w:pPr>
        <w:spacing w:after="0"/>
        <w:ind w:left="0"/>
        <w:jc w:val="both"/>
      </w:pPr>
      <w:r>
        <w:rPr>
          <w:rFonts w:ascii="Times New Roman"/>
          <w:b w:val="false"/>
          <w:i w:val="false"/>
          <w:color w:val="000000"/>
          <w:sz w:val="28"/>
        </w:rPr>
        <w:t xml:space="preserve">
      2) мәртебеcі "Ардагерлер туралы" Қазақстан Республикасы Заңының </w:t>
      </w:r>
      <w:r>
        <w:rPr>
          <w:rFonts w:ascii="Times New Roman"/>
          <w:b w:val="false"/>
          <w:i w:val="false"/>
          <w:color w:val="000000"/>
          <w:sz w:val="28"/>
        </w:rPr>
        <w:t>5- 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w:t>
      </w:r>
    </w:p>
    <w:bookmarkEnd w:id="43"/>
    <w:bookmarkStart w:name="z57" w:id="44"/>
    <w:p>
      <w:pPr>
        <w:spacing w:after="0"/>
        <w:ind w:left="0"/>
        <w:jc w:val="both"/>
      </w:pPr>
      <w:r>
        <w:rPr>
          <w:rFonts w:ascii="Times New Roman"/>
          <w:b w:val="false"/>
          <w:i w:val="false"/>
          <w:color w:val="000000"/>
          <w:sz w:val="28"/>
        </w:rPr>
        <w:t xml:space="preserve">
      3) мәртебесі "Ардагерлер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белгіленген Ұлы Отан соғысы ардагерлеріне жеңілдіктер бойынша теңестірілген ардагерлеріне.</w:t>
      </w:r>
    </w:p>
    <w:bookmarkEnd w:id="44"/>
    <w:bookmarkStart w:name="z55" w:id="45"/>
    <w:p>
      <w:pPr>
        <w:spacing w:after="0"/>
        <w:ind w:left="0"/>
        <w:jc w:val="both"/>
      </w:pPr>
      <w:r>
        <w:rPr>
          <w:rFonts w:ascii="Times New Roman"/>
          <w:b w:val="false"/>
          <w:i w:val="false"/>
          <w:color w:val="000000"/>
          <w:sz w:val="28"/>
        </w:rPr>
        <w:t>
      9. Әлеуметтік көмек мұқтаж азаматтардың жекелеген санаттарына уақтылы және (немесе) кезеңді (ай сайын) көрсетіледі, атап айтқанда:</w:t>
      </w:r>
    </w:p>
    <w:bookmarkEnd w:id="45"/>
    <w:bookmarkStart w:name="z56" w:id="46"/>
    <w:p>
      <w:pPr>
        <w:spacing w:after="0"/>
        <w:ind w:left="0"/>
        <w:jc w:val="both"/>
      </w:pPr>
      <w:r>
        <w:rPr>
          <w:rFonts w:ascii="Times New Roman"/>
          <w:b w:val="false"/>
          <w:i w:val="false"/>
          <w:color w:val="000000"/>
          <w:sz w:val="28"/>
        </w:rPr>
        <w:t xml:space="preserve">
      1) табиғи зілзаланың немесе өрттің салдарынан зардап шеккен азаматтарға (отбасыларға) біржолғы әлеуметтік көмек облыс бойынша ең төменгі күнкөріс деңгейі мөлшерінің бір еселік мөлшерінен аспайтын жан басына шаққандағы орташа табысы есепке алынып: </w:t>
      </w:r>
    </w:p>
    <w:bookmarkEnd w:id="46"/>
    <w:bookmarkStart w:name="z57" w:id="47"/>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 400 (төрт жүз) айлық есептік көрсеткіш;</w:t>
      </w:r>
    </w:p>
    <w:bookmarkEnd w:id="47"/>
    <w:bookmarkStart w:name="z58" w:id="48"/>
    <w:p>
      <w:pPr>
        <w:spacing w:after="0"/>
        <w:ind w:left="0"/>
        <w:jc w:val="both"/>
      </w:pPr>
      <w:r>
        <w:rPr>
          <w:rFonts w:ascii="Times New Roman"/>
          <w:b w:val="false"/>
          <w:i w:val="false"/>
          <w:color w:val="000000"/>
          <w:sz w:val="28"/>
        </w:rPr>
        <w:t>
      әлеуметтік көмек өрт немесе төтенше жағдай болған күннен бастап үш айдан кешіктірілмей көрсетіледі;</w:t>
      </w:r>
    </w:p>
    <w:bookmarkEnd w:id="48"/>
    <w:bookmarkStart w:name="z59" w:id="49"/>
    <w:p>
      <w:pPr>
        <w:spacing w:after="0"/>
        <w:ind w:left="0"/>
        <w:jc w:val="both"/>
      </w:pPr>
      <w:r>
        <w:rPr>
          <w:rFonts w:ascii="Times New Roman"/>
          <w:b w:val="false"/>
          <w:i w:val="false"/>
          <w:color w:val="000000"/>
          <w:sz w:val="28"/>
        </w:rPr>
        <w:t>
      2) бас бостандығынан айыру орындарынан босатылған адамдарға жан басына шаққандағы орташа табысы есепке алынбай бір рет – 15 (он бес) айлық есептік көрсеткіш:</w:t>
      </w:r>
    </w:p>
    <w:bookmarkEnd w:id="49"/>
    <w:bookmarkStart w:name="z60" w:id="50"/>
    <w:p>
      <w:pPr>
        <w:spacing w:after="0"/>
        <w:ind w:left="0"/>
        <w:jc w:val="both"/>
      </w:pPr>
      <w:r>
        <w:rPr>
          <w:rFonts w:ascii="Times New Roman"/>
          <w:b w:val="false"/>
          <w:i w:val="false"/>
          <w:color w:val="000000"/>
          <w:sz w:val="28"/>
        </w:rPr>
        <w:t>
      пробация қызметінің есебінде тұрған адамдарға жан басына шаққандағы орташа табысы есепке алынбай бір рет – 15 (он бес) айлық есептік көрсеткіш;</w:t>
      </w:r>
    </w:p>
    <w:bookmarkEnd w:id="50"/>
    <w:bookmarkStart w:name="z61" w:id="51"/>
    <w:p>
      <w:pPr>
        <w:spacing w:after="0"/>
        <w:ind w:left="0"/>
        <w:jc w:val="both"/>
      </w:pPr>
      <w:r>
        <w:rPr>
          <w:rFonts w:ascii="Times New Roman"/>
          <w:b w:val="false"/>
          <w:i w:val="false"/>
          <w:color w:val="000000"/>
          <w:sz w:val="28"/>
        </w:rPr>
        <w:t>
      3) әлеуметтік мәні бар аурулардың және айналадағыларға қауіп төндіретін аурулардың салдарынан тыныс-тіршілігінің шектелуідеп танылған азаматтарға (отбасыларға):</w:t>
      </w:r>
    </w:p>
    <w:bookmarkEnd w:id="51"/>
    <w:bookmarkStart w:name="z62" w:id="52"/>
    <w:p>
      <w:pPr>
        <w:spacing w:after="0"/>
        <w:ind w:left="0"/>
        <w:jc w:val="both"/>
      </w:pPr>
      <w:r>
        <w:rPr>
          <w:rFonts w:ascii="Times New Roman"/>
          <w:b w:val="false"/>
          <w:i w:val="false"/>
          <w:color w:val="000000"/>
          <w:sz w:val="28"/>
        </w:rPr>
        <w:t>
      туберкулез ауруымен амбулаторлық ем қабылдап жатқан адамдарға әлеуметтік көмек жан басына шаққандағы орташа табысы есепке алынбай, ай сайын – 7 (жеті) айлық есептік көрсеткіш мөлшерінде;</w:t>
      </w:r>
    </w:p>
    <w:bookmarkEnd w:id="52"/>
    <w:bookmarkStart w:name="z63" w:id="53"/>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53"/>
    <w:bookmarkStart w:name="z64" w:id="54"/>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отбасыларға ай сайын – 5 (бес) айлық есептік көрсеткіш мөлшерінде төленеді.</w:t>
      </w:r>
    </w:p>
    <w:bookmarkEnd w:id="54"/>
    <w:bookmarkStart w:name="z65" w:id="55"/>
    <w:p>
      <w:pPr>
        <w:spacing w:after="0"/>
        <w:ind w:left="0"/>
        <w:jc w:val="both"/>
      </w:pPr>
      <w:r>
        <w:rPr>
          <w:rFonts w:ascii="Times New Roman"/>
          <w:b w:val="false"/>
          <w:i w:val="false"/>
          <w:color w:val="000000"/>
          <w:sz w:val="28"/>
        </w:rPr>
        <w:t xml:space="preserve">
      10. Әлеуметтік көмек көрсетуге адамның (отбасының) жан басына шаққандағы орташа табысы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w:t>
      </w:r>
      <w:r>
        <w:rPr>
          <w:rFonts w:ascii="Times New Roman"/>
          <w:b w:val="false"/>
          <w:i w:val="false"/>
          <w:color w:val="000000"/>
          <w:sz w:val="28"/>
        </w:rPr>
        <w:t>№ 181</w:t>
      </w:r>
      <w:r>
        <w:rPr>
          <w:rFonts w:ascii="Times New Roman"/>
          <w:b w:val="false"/>
          <w:i w:val="false"/>
          <w:color w:val="000000"/>
          <w:sz w:val="28"/>
        </w:rPr>
        <w:t xml:space="preserve"> бұйрығына (Нормативтік құқықтық актілерді мемлекеттік тіркеу тізілімінде № 32609 болып тіркелген) сәйкес есептеледі.</w:t>
      </w:r>
    </w:p>
    <w:bookmarkEnd w:id="55"/>
    <w:bookmarkStart w:name="z66" w:id="56"/>
    <w:p>
      <w:pPr>
        <w:spacing w:after="0"/>
        <w:ind w:left="0"/>
        <w:jc w:val="left"/>
      </w:pPr>
      <w:r>
        <w:rPr>
          <w:rFonts w:ascii="Times New Roman"/>
          <w:b/>
          <w:i w:val="false"/>
          <w:color w:val="000000"/>
        </w:rPr>
        <w:t xml:space="preserve"> 3-тарау. Әлеуметтік көмек көрсетудің тәртібі</w:t>
      </w:r>
    </w:p>
    <w:bookmarkEnd w:id="56"/>
    <w:bookmarkStart w:name="z67" w:id="57"/>
    <w:p>
      <w:pPr>
        <w:spacing w:after="0"/>
        <w:ind w:left="0"/>
        <w:jc w:val="both"/>
      </w:pPr>
      <w:r>
        <w:rPr>
          <w:rFonts w:ascii="Times New Roman"/>
          <w:b w:val="false"/>
          <w:i w:val="false"/>
          <w:color w:val="000000"/>
          <w:sz w:val="28"/>
        </w:rPr>
        <w:t>
      11. Әлеуметтік көмек көрсету тәртібі, көрсетілетін әлеуметтік көмектен бас тарту үшін негіздер осы Қағидаларға және Үлгілік қағидалардың 13-21-тармақтарына сәйкес айқындалады.</w:t>
      </w:r>
    </w:p>
    <w:bookmarkEnd w:id="57"/>
    <w:bookmarkStart w:name="z68" w:id="58"/>
    <w:p>
      <w:pPr>
        <w:spacing w:after="0"/>
        <w:ind w:left="0"/>
        <w:jc w:val="both"/>
      </w:pPr>
      <w:r>
        <w:rPr>
          <w:rFonts w:ascii="Times New Roman"/>
          <w:b w:val="false"/>
          <w:i w:val="false"/>
          <w:color w:val="000000"/>
          <w:sz w:val="28"/>
        </w:rPr>
        <w:t>
      Әрбір жеке жағдайда көрсетілетін әлеуметтік көмектің мөлшерін арнайы комиссия айқындайды, ол оны әлеуметтік көмек көрсету қажеттілігі туралы қорытындыда көрсетеді.</w:t>
      </w:r>
    </w:p>
    <w:bookmarkEnd w:id="58"/>
    <w:bookmarkStart w:name="z69" w:id="59"/>
    <w:p>
      <w:pPr>
        <w:spacing w:after="0"/>
        <w:ind w:left="0"/>
        <w:jc w:val="both"/>
      </w:pPr>
      <w:r>
        <w:rPr>
          <w:rFonts w:ascii="Times New Roman"/>
          <w:b w:val="false"/>
          <w:i w:val="false"/>
          <w:color w:val="000000"/>
          <w:sz w:val="28"/>
        </w:rPr>
        <w:t>
      12. Мереке күндері мен атаулы күндерге әлеуметтік көмекті алушылардан өтініштер мен қоса берілетін құжаттарды талап етпей, уәкілетті ұйымның немесе өзге де ұйымдардың сауалы бойынша ұсынылған тізімдер бойынша уәкілетті орган көрсетеді.</w:t>
      </w:r>
    </w:p>
    <w:bookmarkEnd w:id="59"/>
    <w:bookmarkStart w:name="z70" w:id="60"/>
    <w:p>
      <w:pPr>
        <w:spacing w:after="0"/>
        <w:ind w:left="0"/>
        <w:jc w:val="both"/>
      </w:pPr>
      <w:r>
        <w:rPr>
          <w:rFonts w:ascii="Times New Roman"/>
          <w:b w:val="false"/>
          <w:i w:val="false"/>
          <w:color w:val="000000"/>
          <w:sz w:val="28"/>
        </w:rPr>
        <w:t>
      13. Мұқтаж азаматтардың жекелеген санаттарына әлеуметтік көмек алу үшін өтініш беруші өз атынан немесе отбасы атынан әлеуметтік көмек көрсету жөніндегі уәкілетті органға Үлгілік қағидалардың 1-қосымшасына сәйкес нысан бойынша мынадай құжаттарды қоса бере отырып өтініш береді:</w:t>
      </w:r>
    </w:p>
    <w:bookmarkEnd w:id="60"/>
    <w:bookmarkStart w:name="z71" w:id="61"/>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61"/>
    <w:bookmarkStart w:name="z72" w:id="6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табыстарына қарамастан тағайындалатын әлеуметтік көмек алу үшін, адамның (отбасы мүшелерінің) табыстары туралы мәліметтер берілмейді);</w:t>
      </w:r>
    </w:p>
    <w:bookmarkEnd w:id="62"/>
    <w:bookmarkStart w:name="z73" w:id="63"/>
    <w:p>
      <w:pPr>
        <w:spacing w:after="0"/>
        <w:ind w:left="0"/>
        <w:jc w:val="both"/>
      </w:pPr>
      <w:r>
        <w:rPr>
          <w:rFonts w:ascii="Times New Roman"/>
          <w:b w:val="false"/>
          <w:i w:val="false"/>
          <w:color w:val="000000"/>
          <w:sz w:val="28"/>
        </w:rPr>
        <w:t xml:space="preserve">
      3) мұқтаждар санатына жатқызу үшін негіздердің болу фактісін растайтын төменде көрсетілген құжаттардың бірі: </w:t>
      </w:r>
    </w:p>
    <w:bookmarkEnd w:id="63"/>
    <w:bookmarkStart w:name="z74" w:id="64"/>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bookmarkEnd w:id="64"/>
    <w:bookmarkStart w:name="z75" w:id="65"/>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65"/>
    <w:bookmarkStart w:name="z76" w:id="66"/>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bookmarkEnd w:id="66"/>
    <w:bookmarkStart w:name="z77" w:id="67"/>
    <w:p>
      <w:pPr>
        <w:spacing w:after="0"/>
        <w:ind w:left="0"/>
        <w:jc w:val="both"/>
      </w:pPr>
      <w:r>
        <w:rPr>
          <w:rFonts w:ascii="Times New Roman"/>
          <w:b w:val="false"/>
          <w:i w:val="false"/>
          <w:color w:val="000000"/>
          <w:sz w:val="28"/>
        </w:rPr>
        <w:t>
      бас бостандығынан айыру орындарынан босатылғынын, пробация қызметінің есебінде болу фактісін растайтын құжат;</w:t>
      </w:r>
    </w:p>
    <w:bookmarkEnd w:id="67"/>
    <w:bookmarkStart w:name="z78" w:id="68"/>
    <w:p>
      <w:pPr>
        <w:spacing w:after="0"/>
        <w:ind w:left="0"/>
        <w:jc w:val="both"/>
      </w:pPr>
      <w:r>
        <w:rPr>
          <w:rFonts w:ascii="Times New Roman"/>
          <w:b w:val="false"/>
          <w:i w:val="false"/>
          <w:color w:val="000000"/>
          <w:sz w:val="28"/>
        </w:rPr>
        <w:t>
      4) әлеуметтік көмекті есепке алуға арналған деректемелер.</w:t>
      </w:r>
    </w:p>
    <w:bookmarkEnd w:id="68"/>
    <w:bookmarkStart w:name="z79" w:id="69"/>
    <w:p>
      <w:pPr>
        <w:spacing w:after="0"/>
        <w:ind w:left="0"/>
        <w:jc w:val="both"/>
      </w:pPr>
      <w:r>
        <w:rPr>
          <w:rFonts w:ascii="Times New Roman"/>
          <w:b w:val="false"/>
          <w:i w:val="false"/>
          <w:color w:val="000000"/>
          <w:sz w:val="28"/>
        </w:rPr>
        <w:t>
      Салыстырып тексеру үшін құжаттар түпнұсқада және көшірмелерде ұсынылады. Салыстырғаннан кейін құжаттардың түпнұсқалары өтініш берушіге қайтарылады.</w:t>
      </w:r>
    </w:p>
    <w:bookmarkEnd w:id="69"/>
    <w:bookmarkStart w:name="z80" w:id="70"/>
    <w:p>
      <w:pPr>
        <w:spacing w:after="0"/>
        <w:ind w:left="0"/>
        <w:jc w:val="both"/>
      </w:pPr>
      <w:r>
        <w:rPr>
          <w:rFonts w:ascii="Times New Roman"/>
          <w:b w:val="false"/>
          <w:i w:val="false"/>
          <w:color w:val="000000"/>
          <w:sz w:val="28"/>
        </w:rPr>
        <w:t>
      14. Әлеуметтік көмек көрсету үшін құжаттар жеткіліксіз болған жағдайда, әлеуметтік көмек көрсету жөніндегі уәкілетті орган әлеуметтік көмек көрсету үшін ұсынылған құжаттарды қарау үшін қажетті мәліметтерді тиісті органдардан сұратады.</w:t>
      </w:r>
    </w:p>
    <w:bookmarkEnd w:id="70"/>
    <w:bookmarkStart w:name="z81" w:id="71"/>
    <w:p>
      <w:pPr>
        <w:spacing w:after="0"/>
        <w:ind w:left="0"/>
        <w:jc w:val="both"/>
      </w:pPr>
      <w:r>
        <w:rPr>
          <w:rFonts w:ascii="Times New Roman"/>
          <w:b w:val="false"/>
          <w:i w:val="false"/>
          <w:color w:val="000000"/>
          <w:sz w:val="28"/>
        </w:rPr>
        <w:t>
      15. Өтініш беруші қажетті құжаттарды олардың бүлінуіне, жоғалуына байланысты ұсына алмаса, онда әлеуметтік көмек көрсету жөніндегі уәкілетті орган тиісті мәліметтері бар өзге уәкілетті органдар мен ұйымдардың деректері негізінде әлеуметтік көмек көрсету туралы шешім қабылдайды.</w:t>
      </w:r>
    </w:p>
    <w:bookmarkEnd w:id="71"/>
    <w:bookmarkStart w:name="z82" w:id="72"/>
    <w:p>
      <w:pPr>
        <w:spacing w:after="0"/>
        <w:ind w:left="0"/>
        <w:jc w:val="both"/>
      </w:pPr>
      <w:r>
        <w:rPr>
          <w:rFonts w:ascii="Times New Roman"/>
          <w:b w:val="false"/>
          <w:i w:val="false"/>
          <w:color w:val="000000"/>
          <w:sz w:val="28"/>
        </w:rPr>
        <w:t>
      16.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72"/>
    <w:bookmarkStart w:name="z83" w:id="73"/>
    <w:p>
      <w:pPr>
        <w:spacing w:after="0"/>
        <w:ind w:left="0"/>
        <w:jc w:val="both"/>
      </w:pPr>
      <w:r>
        <w:rPr>
          <w:rFonts w:ascii="Times New Roman"/>
          <w:b w:val="false"/>
          <w:i w:val="false"/>
          <w:color w:val="000000"/>
          <w:sz w:val="28"/>
        </w:rPr>
        <w:t>
      17. Осы Қағидалардың 14 және 15-тармақтарында көрсетілген жағдайларда әлеуметтік көмек көрсету жөніндегі уәкілетті орган өтініш берушіден құжаттар қабылданған күннен бастап 20 (жиырма) жұмыс күні ішінде әлеуметтік көмек көрсету немесе көрсетуден бас тарту туралы шешім қабылдайды.</w:t>
      </w:r>
    </w:p>
    <w:bookmarkEnd w:id="73"/>
    <w:bookmarkStart w:name="z84" w:id="74"/>
    <w:p>
      <w:pPr>
        <w:spacing w:after="0"/>
        <w:ind w:left="0"/>
        <w:jc w:val="both"/>
      </w:pPr>
      <w:r>
        <w:rPr>
          <w:rFonts w:ascii="Times New Roman"/>
          <w:b w:val="false"/>
          <w:i w:val="false"/>
          <w:color w:val="000000"/>
          <w:sz w:val="28"/>
        </w:rPr>
        <w:t>
      18. Әлеуметтік көмек көрсету жөніндегі уәкілетті орган шешім қабылданған күннен бастап 3 (үш) жұмыс күні ішінде өтініш берушіні қабылданған шешім туралы жазбаша хабардар (бас тартылған жағдайда – негіздемесін көрсете отырып) етеді.</w:t>
      </w:r>
    </w:p>
    <w:bookmarkEnd w:id="74"/>
    <w:bookmarkStart w:name="z85" w:id="75"/>
    <w:p>
      <w:pPr>
        <w:spacing w:after="0"/>
        <w:ind w:left="0"/>
        <w:jc w:val="both"/>
      </w:pPr>
      <w:r>
        <w:rPr>
          <w:rFonts w:ascii="Times New Roman"/>
          <w:b w:val="false"/>
          <w:i w:val="false"/>
          <w:color w:val="000000"/>
          <w:sz w:val="28"/>
        </w:rPr>
        <w:t>
      19. Әлеуметтік көмек көрсетуге арналған шығыстарды қаржыландыру ағымдағы қаржы жылына арналған Іле ауданының бюджетінде көзделген қаражат шегінде жүзеге асырылады.</w:t>
      </w:r>
    </w:p>
    <w:bookmarkEnd w:id="75"/>
    <w:bookmarkStart w:name="z86" w:id="76"/>
    <w:p>
      <w:pPr>
        <w:spacing w:after="0"/>
        <w:ind w:left="0"/>
        <w:jc w:val="both"/>
      </w:pPr>
      <w:r>
        <w:rPr>
          <w:rFonts w:ascii="Times New Roman"/>
          <w:b w:val="false"/>
          <w:i w:val="false"/>
          <w:color w:val="000000"/>
          <w:sz w:val="28"/>
        </w:rPr>
        <w:t>
      20. Әлеуметтік көмекті уәкілетті орган екінші деңгейдегі банктер немесе банк операцияларының жекелеген түрлерін жүзеге асыратын ұйымдар арқылы сомаларды өтініш берушілердің жеке шоттарына аудару жолымен ұсынады.</w:t>
      </w:r>
    </w:p>
    <w:bookmarkEnd w:id="76"/>
    <w:bookmarkStart w:name="z87" w:id="77"/>
    <w:p>
      <w:pPr>
        <w:spacing w:after="0"/>
        <w:ind w:left="0"/>
        <w:jc w:val="both"/>
      </w:pPr>
      <w:r>
        <w:rPr>
          <w:rFonts w:ascii="Times New Roman"/>
          <w:b w:val="false"/>
          <w:i w:val="false"/>
          <w:color w:val="000000"/>
          <w:sz w:val="28"/>
        </w:rPr>
        <w:t>
      21. Әлеуметтік көмек көрсетуден бас тарту:</w:t>
      </w:r>
    </w:p>
    <w:bookmarkEnd w:id="77"/>
    <w:bookmarkStart w:name="z88" w:id="78"/>
    <w:p>
      <w:pPr>
        <w:spacing w:after="0"/>
        <w:ind w:left="0"/>
        <w:jc w:val="both"/>
      </w:pPr>
      <w:r>
        <w:rPr>
          <w:rFonts w:ascii="Times New Roman"/>
          <w:b w:val="false"/>
          <w:i w:val="false"/>
          <w:color w:val="000000"/>
          <w:sz w:val="28"/>
        </w:rPr>
        <w:t>
      1) өтініш берушілер ұсынған мәліметтердің дәйексіздігі анықталған;</w:t>
      </w:r>
    </w:p>
    <w:bookmarkEnd w:id="78"/>
    <w:bookmarkStart w:name="z89" w:id="79"/>
    <w:p>
      <w:pPr>
        <w:spacing w:after="0"/>
        <w:ind w:left="0"/>
        <w:jc w:val="both"/>
      </w:pPr>
      <w:r>
        <w:rPr>
          <w:rFonts w:ascii="Times New Roman"/>
          <w:b w:val="false"/>
          <w:i w:val="false"/>
          <w:color w:val="000000"/>
          <w:sz w:val="28"/>
        </w:rPr>
        <w:t>
      2) өтініш беруші адам (отбасының) материалдық жағдайына тексеру жүргізуден бас тартқан, жалтарған;</w:t>
      </w:r>
    </w:p>
    <w:bookmarkEnd w:id="79"/>
    <w:bookmarkStart w:name="z90" w:id="80"/>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80"/>
    <w:bookmarkStart w:name="z91" w:id="81"/>
    <w:p>
      <w:pPr>
        <w:spacing w:after="0"/>
        <w:ind w:left="0"/>
        <w:jc w:val="both"/>
      </w:pPr>
      <w:r>
        <w:rPr>
          <w:rFonts w:ascii="Times New Roman"/>
          <w:b w:val="false"/>
          <w:i w:val="false"/>
          <w:color w:val="000000"/>
          <w:sz w:val="28"/>
        </w:rPr>
        <w:t>
      4) учаскелік комиссия адамның (отбасының) материалдық жағдайына жүргізілген тексеру нәтижелері бойынша дайындалған мұқтаждықтың жоқтығы туралы қорытындысы шығарылған;</w:t>
      </w:r>
    </w:p>
    <w:bookmarkEnd w:id="81"/>
    <w:bookmarkStart w:name="z92" w:id="82"/>
    <w:p>
      <w:pPr>
        <w:spacing w:after="0"/>
        <w:ind w:left="0"/>
        <w:jc w:val="both"/>
      </w:pPr>
      <w:r>
        <w:rPr>
          <w:rFonts w:ascii="Times New Roman"/>
          <w:b w:val="false"/>
          <w:i w:val="false"/>
          <w:color w:val="000000"/>
          <w:sz w:val="28"/>
        </w:rPr>
        <w:t>
      5) толық мемлекеттік қамтамасыз етуде, оның ішінде бас бостандығынан айыру орындарында болған жағдайларда жүзеге асырылады.</w:t>
      </w:r>
    </w:p>
    <w:bookmarkEnd w:id="82"/>
    <w:bookmarkStart w:name="z93" w:id="83"/>
    <w:p>
      <w:pPr>
        <w:spacing w:after="0"/>
        <w:ind w:left="0"/>
        <w:jc w:val="both"/>
      </w:pPr>
      <w:r>
        <w:rPr>
          <w:rFonts w:ascii="Times New Roman"/>
          <w:b w:val="false"/>
          <w:i w:val="false"/>
          <w:color w:val="000000"/>
          <w:sz w:val="28"/>
        </w:rPr>
        <w:t>
      22. Әлеуметтік көмек:</w:t>
      </w:r>
    </w:p>
    <w:bookmarkEnd w:id="83"/>
    <w:bookmarkStart w:name="z94" w:id="84"/>
    <w:p>
      <w:pPr>
        <w:spacing w:after="0"/>
        <w:ind w:left="0"/>
        <w:jc w:val="both"/>
      </w:pPr>
      <w:r>
        <w:rPr>
          <w:rFonts w:ascii="Times New Roman"/>
          <w:b w:val="false"/>
          <w:i w:val="false"/>
          <w:color w:val="000000"/>
          <w:sz w:val="28"/>
        </w:rPr>
        <w:t>
      1) алушы қайтыс болған;</w:t>
      </w:r>
    </w:p>
    <w:bookmarkEnd w:id="84"/>
    <w:bookmarkStart w:name="z95" w:id="85"/>
    <w:p>
      <w:pPr>
        <w:spacing w:after="0"/>
        <w:ind w:left="0"/>
        <w:jc w:val="both"/>
      </w:pPr>
      <w:r>
        <w:rPr>
          <w:rFonts w:ascii="Times New Roman"/>
          <w:b w:val="false"/>
          <w:i w:val="false"/>
          <w:color w:val="000000"/>
          <w:sz w:val="28"/>
        </w:rPr>
        <w:t>
      2) алушы Іле ауданынан тыс жерге тұрақты тұруға кеткен;</w:t>
      </w:r>
    </w:p>
    <w:bookmarkEnd w:id="85"/>
    <w:bookmarkStart w:name="z96" w:id="86"/>
    <w:p>
      <w:pPr>
        <w:spacing w:after="0"/>
        <w:ind w:left="0"/>
        <w:jc w:val="both"/>
      </w:pPr>
      <w:r>
        <w:rPr>
          <w:rFonts w:ascii="Times New Roman"/>
          <w:b w:val="false"/>
          <w:i w:val="false"/>
          <w:color w:val="000000"/>
          <w:sz w:val="28"/>
        </w:rPr>
        <w:t>
      3) алушы мемлекеттік немесе жеке медициналық-әлеуметтік мекемелерге тұруға жіберілген;</w:t>
      </w:r>
    </w:p>
    <w:bookmarkEnd w:id="86"/>
    <w:bookmarkStart w:name="z97" w:id="87"/>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87"/>
    <w:bookmarkStart w:name="z98" w:id="88"/>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 Артық төленген немесе заңсыз алынған әлеуметтік көмек сомалары ерікті тәртіппен немесе сот тәртібімен қайтарылуға жатады.</w:t>
      </w:r>
    </w:p>
    <w:bookmarkEnd w:id="88"/>
    <w:bookmarkStart w:name="z99" w:id="89"/>
    <w:p>
      <w:pPr>
        <w:spacing w:after="0"/>
        <w:ind w:left="0"/>
        <w:jc w:val="both"/>
      </w:pPr>
      <w:r>
        <w:rPr>
          <w:rFonts w:ascii="Times New Roman"/>
          <w:b w:val="false"/>
          <w:i w:val="false"/>
          <w:color w:val="000000"/>
          <w:sz w:val="28"/>
        </w:rPr>
        <w:t>
      23. Әлеуметтік көмек көрсету жөніндегі уәкілетті орган "Е-Собес" автоматтандырылған ақпараттық жүйесінің дерекқорын пайдалана отырып, әлеуметтік көмек көрсету мониторингі мен есебін жүргізеді.</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