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df389" w14:textId="2cdf3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ауданы әкімінің 2022 жылғы 5 сәуірдегі № 03-04 "Жамбыл ауданы Айдарлы ауылдық округі Айдарлы ауылы аумағында жергілікті ауқымдағы табиғи сипаттағы төтенше жағдай жариялау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Жамбыл ауданы әкімінің 2024 жылғы 16 ақпандағы № 38 шешімі. Алматы облысы Әділет департаментінде 2024 жылғы 19 ақпанда № 6091-05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Құқықтық актілер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Жамбыл ауданының әкімі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Жамбыл ауданы әкімінің 2022 жылғы 5 сәуірдегі "Жамбыл ауданы Айдарлы ауылдық округі Айдарлы ауылы аумағында жергілікті ауқымдағы табиғи сипаттағы төтенше жағдай жариялау туралы" </w:t>
      </w:r>
      <w:r>
        <w:rPr>
          <w:rFonts w:ascii="Times New Roman"/>
          <w:b w:val="false"/>
          <w:i w:val="false"/>
          <w:color w:val="000000"/>
          <w:sz w:val="28"/>
        </w:rPr>
        <w:t>№ 03-04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шешімінің (Нормативтік құқықтық актілерді мемлекеттік тіркеу тізілімінде № 166301 болып тіркелген)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 ауданы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Ертас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