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ab3663" w14:textId="cab366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Жамбыл ауданы әкімдігінің кейбір қаулыларының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Жамбыл ауданы әкімдігінің 2024 жылғы 19 қаңтардағы № 11 қаулысы. Алматы облысы Әділет департаментінде 2024 жылғы 19 қаңтарда № 6074-05 болып тіркелді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37-бабына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"Құқықтық актілер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Жамбыл ауданының әкімдігі ҚАУЛЫ ЕТЕДІ: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Алматы облысы Жамбыл ауданы әкімдігінің кейбір қаулыларының күші жойылды деп танылсын.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жетекшілік ететін аудан әкімінің орынбасарына жүктелсін.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Жамбыл ауданы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Ертас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ауданы әкімдігінің 2024 жылғы 19 қаңтардағы № 11 қаулысына қосымша</w:t>
            </w:r>
          </w:p>
        </w:tc>
      </w:tr>
    </w:tbl>
    <w:bookmarkStart w:name="z14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Күші жойылған кейбір қаулылардың тізбесі</w:t>
      </w:r>
    </w:p>
    <w:bookmarkEnd w:id="4"/>
    <w:bookmarkStart w:name="z1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1)"Пробация қызметінің есебінде тұрған адамдарды, сондай-ақ бас бостандығынан айыру орындарынан босатылған адамдарды жұмысқа орналастыру үшін жұмыс орындарына квота белгілеу туралы" Жамбыл ауданы әкімдігінің 2016 жылғы 10 қазандағы </w:t>
      </w:r>
      <w:r>
        <w:rPr>
          <w:rFonts w:ascii="Times New Roman"/>
          <w:b w:val="false"/>
          <w:i w:val="false"/>
          <w:color w:val="000000"/>
          <w:sz w:val="28"/>
        </w:rPr>
        <w:t>№ 504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 (Нормативтік құқықтық актілерді мемлекеттік тіркеу тізілімінде № 3985 тіркелген);</w:t>
      </w:r>
    </w:p>
    <w:bookmarkEnd w:id="5"/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2)"Ата-анасынан кәмелеттік жасқа толғанға дейін айырылған немесе ата-анасының қамқорлығынсыз қалған, білім беру ұйымдарының түлектері болып табылатын жастар қатарындағы азаматтарды жұмысқа орналастыру үшін жұмыс орындарына квоталар белгілеу туралы" Жамбыл ауданы әкімдігінің 2016 жылғы 10 қазандағы </w:t>
      </w:r>
      <w:r>
        <w:rPr>
          <w:rFonts w:ascii="Times New Roman"/>
          <w:b w:val="false"/>
          <w:i w:val="false"/>
          <w:color w:val="000000"/>
          <w:sz w:val="28"/>
        </w:rPr>
        <w:t>№ 505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 (Нормативтік құқықтық актілерді мемлекеттік тіркеу тізілімінде № 3987 тіркелген); </w:t>
      </w:r>
    </w:p>
    <w:bookmarkEnd w:id="6"/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3)"Мүгедектерді жұмысқа орналастыру үшін жұмыс орындарына квота белгілеу туралы" Жамбыл ауданы әкімдігінің 2017 жылғы 06 қаңтардағы </w:t>
      </w:r>
      <w:r>
        <w:rPr>
          <w:rFonts w:ascii="Times New Roman"/>
          <w:b w:val="false"/>
          <w:i w:val="false"/>
          <w:color w:val="000000"/>
          <w:sz w:val="28"/>
        </w:rPr>
        <w:t>№ 1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 (Нормативтік құқықтық актілерді мемлекеттік тіркеу тізілімінде № 4066 тіркелген); </w:t>
      </w:r>
    </w:p>
    <w:bookmarkEnd w:id="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