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c5e7a4" w14:textId="fc5e7a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Алматы облысының Еңбекшіқазақ ауданында орналасқан тарих және мәдениет ескерткіштерінің қорғау аймақтарының, құрылыс салуды реттеу аймақтарының және қорғалатын табиғи ландшафты аймақтарының шекараларын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Алматы облысы әкімдігінің 2024 жылғы 17 желтоқсандағы № 372 қаулысы. Алматы облысы Әділет департаментінде 2024 жылғы 18 желтоқсанда № 6196-05 болып тіркелді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Жер кодексі 127-бабының </w:t>
      </w:r>
      <w:r>
        <w:rPr>
          <w:rFonts w:ascii="Times New Roman"/>
          <w:b w:val="false"/>
          <w:i w:val="false"/>
          <w:color w:val="000000"/>
          <w:sz w:val="28"/>
        </w:rPr>
        <w:t>2-тармағына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"Қазақстан Республикасындағы жергілікті мемлекеттік басқару және өзін-өзі басқару туралы"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27-бабына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"Тарихи-мәдени мұра объектілерін қорғау және пайдалану туралы" Қазақстан Республикасы Заңының 28-бабының </w:t>
      </w:r>
      <w:r>
        <w:rPr>
          <w:rFonts w:ascii="Times New Roman"/>
          <w:b w:val="false"/>
          <w:i w:val="false"/>
          <w:color w:val="000000"/>
          <w:sz w:val="28"/>
        </w:rPr>
        <w:t>2-тармағына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 Мәдениет және спорт министрінің 2020 жылғы 14 сәуірдегі № 86 "Тарих және мәдениет ескерткішінің қорғау аймағын, құрылыс салуды реттеу аймағын және қорғалатын табиғи ландшафт аймағын және оларды пайдалану режимін айқындау қағидаларын бекіту туралы"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20395 болып тіркелген) сәйкес, Алматы облысы әкімдігі ҚАУЛЫ ЕТЕДІ: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Алматы облысының Еңбекшіқазақ ауданында орналасқан тарих және мәдениет ескерткіштерінің қорғау аймағының, құрылыс салуды реттеу аймағы мен қорғалатын табиғат ландшафты аймағының шекаралары осы қаулының 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Алматы облысының Еңбекшіқазақ ауданында орналасқан "Есік қорымы" тарих және мәдениет ескерткіштерінің (ерте темір ғасыры, біздің дәуірімізге дейінгі VII ғасыр – біздің дәуіріміздің XІ ғасыры № 1-318 қорғандар) қорғау аймағының, құрылыс салуды реттеу аймағының және қорғалатын табиғат ландшафты аймағының шекараларының карта-схемасы осы қаулының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Алматы облысының Еңбекшіқазақ ауданында орналасқан "Рахат қонысы" тарих және мәдениет ескерткіштерінің (ерте темір ғасыры, біздің дәуірімізге дейінгі VII ғасыр – біздің дәуіріміздің XІ ғасыры) қорғау аймағының, құрылыс салуды реттеу аймағының және қорғалатын табиғат ландшафты аймағының шекараларының карта-схемасы осы қаулының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"Алматы облысының мәдениет, архивтер және құжаттама басқармасы" мемлекеттік мекемесі Қазақстан Республикасының заңнамасында белгіленген тәртіппен: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осы қаулының Алматы облысы Әділет департаментінде мемлекеттік тіркелуін;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осы қаулының ресми жарияланғанынан кейін Алматы облысы әкімдігінің интернет-ресурсында орналастырылуын қамтамасыз етсін.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Осы қаулының орындалуын бақылау жетекшілік ететін облыс әкімінің орынбасарына жүктелсін.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Осы қаулы оның алғашқы ресми жарияланған күнінен кейін күнтізбелік он күн өткен соң қолданысқа енгізіледі.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Алматы облысының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Султангазиев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 облысы әкімдігінің 2024 жылғы 17 желтоқсандағы № 372 қаулысына 1-қосымша</w:t>
            </w:r>
          </w:p>
        </w:tc>
      </w:tr>
    </w:tbl>
    <w:bookmarkStart w:name="z1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Алматы облысы Еңбекшіқазақ ауданында орналасқан тарих және мәдениет ескерткіштерінің қорғау аймақтарының, құрылыс салуды реттеу аймақтары мен қорғалатын табиғат ландшафты аймақтарының шекаралары</w:t>
      </w:r>
    </w:p>
    <w:bookmarkEnd w:id="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Ескерткіштердің атауы, мерзімделуі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Типологиялық тиістілігі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Алаңы, га.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Қорғау аймағы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Құрылыс салуды реттеу аймағы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Қорғалатын табиғат ландшафты аймағы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" w:id="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Есік қорымы (ерте темір ғасыры, біздің дәуірімізге дейінгі VII ғасыр – біздің дәуіріміздің XІ ғасыры </w:t>
            </w:r>
          </w:p>
          <w:bookmarkEnd w:id="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1-318 қорғандары)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Археологиялық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 га.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 га.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 га.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 га.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Рахат қонысы (ерте темір ғасыры, біздің дәуірімізге дейінгі VII ғасыр біздің – дәуіріміздің XІ ғасыры)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Археологиялық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 га.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 га.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 га.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 га.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 облысы әкімдігінің 2024 жылғы 17 желтоқсандағы № 372 қаулысына 2-қосымша</w:t>
            </w:r>
          </w:p>
        </w:tc>
      </w:tr>
    </w:tbl>
    <w:bookmarkStart w:name="z2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Алматы облысының Еңбекшіқазақ ауданында орналасқан "Есік қорымы" тарих және мәдениет ескерткіштерінің (ерте темір ғасыры, біздің дәуірімізге дейінгі VII ғасыр – біздің дәуіріміздің XІ ғасыры № 1-318 қорғандар) қорғау аймағының, құрылыс салуды реттеу аймағының және қорғалатын табиғат ландшафты аймағының шекараларының карта-схемасы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1182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2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 облысы әкімдігінің 2024 жылғы 17 желтоқсандағы № 372 қаулысына 3-қосымша</w:t>
            </w:r>
          </w:p>
        </w:tc>
      </w:tr>
    </w:tbl>
    <w:bookmarkStart w:name="z2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Алматы облысының Еңбекшіқазақ ауданында орналасқан "Рахат қонысы" тарих және мәдениет ескерткіштерінің (ерте темір ғасыры, біздің дәуірімізге дейінгі VII ғасыр – біздің дәуіріміздің XІ ғасыры) қорғау аймағының, құрылыс салуды реттеу аймағының және қорғалатын табиғат ландшафты аймағының шекараларының карта-схемасы</w:t>
      </w:r>
    </w:p>
    <w:bookmarkEnd w:id="13"/>
    <w:bookmarkStart w:name="z2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