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3189b" w14:textId="13318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Хромтау ауданы бойынша жалпыға ортақ пайдаланылатын аудандық маңызы бар автомобиль жолдарының тiзбесін, атаулары мен индекстерiн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ауданы әкімдігінің 2024 жылғы 23 сәуірдегі № 78 қаулысы. Ақтөбе облысының Әділет департаментінде 2024 жылғы 26 сәуірдегі № 8579-04 болып тіркелді.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жергiлiктi мемлекеттiк басқару және өзiн-өзi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"Автомобиль жолдары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Хромтау ауданының әкімдігі 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Хромтау ауданы бойынша жалпыға ортақ пайдаланылатын аудандық маңызы бар автомобиль жолдарының тiзбесi, атаулары мен индекстерi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бекiтiлсiн.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жетекшілік ететін орынбасарына жүктелсін.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Хромтау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Тлеумуратов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"___"_______ №___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Хромтау ауданы бойынша жалпыға ортақ пайдаланылатын аудандық маңызы бар автомобиль жолдарының тізбесі, атаулары мен индекстері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– Ақтөбе облысы Хромтау ауданы әкімдігінің 26.12.2025 </w:t>
      </w:r>
      <w:r>
        <w:rPr>
          <w:rFonts w:ascii="Times New Roman"/>
          <w:b w:val="false"/>
          <w:i w:val="false"/>
          <w:color w:val="ff0000"/>
          <w:sz w:val="28"/>
        </w:rPr>
        <w:t>№ 370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жолының индекстері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ұзындығы,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KD-HR-1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Табантал ауылына кіреберіс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KD-HR-2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Тассай ауылына кіреберіс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KD-HR-3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Жазық станциясына кіреберіс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KD-HR-4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ауылына кіреберіс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KD-HR-5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Тассай (Абай ауылдық округі) ауылына кіреберіс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KD-HR-6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"Хромтау" темір жол станциясына кіреберіс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KD-HR-7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Никельтау ауылына кіреберіс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KD-HR-8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 тұрмыстық қалдық полигонына кіреберіс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KD-HR-9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"Самара-Шымкент" - "Дөң-Сарысай"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KD-HR-10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Қызылсу ауылына кіреберіс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KD-HR -11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"Самара-Шымкент" – "Құдықсай-Қопа"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KD-HR-12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Аққұдық ауылына кіреберіс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KD-HR-13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"Көктау-Майтөбе"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KD-HR-14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Тасөткел ауылына кіреберіс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KD-HR-15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"Аққұдық – Көктау"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KD-HR-16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Ойсылқара ауылына кіреберіс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264,4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