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d2ea6" w14:textId="d0d2e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2020 жылғы 28 қазандағы № 520 "Хромтау ауданында бейбіт жиналыстарды ұйымдастыру және өткізу үшін арнайы орындарды, бейбіт жиналыстарды ұйымдастыру және өткізу үшін арнайы орындарды пайдалану тәртібін, олардың шекті толу нормаларын,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талаптарды, пикеттеуді өткізуге тыйым салынған іргелес аумақтардың шекараларын айқындау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2024 жылғы 15 сәуірдегі № 174 шешімі. Ақтөбе облысының Әділет департаментінде 2024 жылғы 17 сәуірдегі № 8574-04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"Хромтау ауданында бейбіт жиналыстарды ұйымдастыру және өткізу үшін арнайы орындарды, бейбіт жиналыстарды ұйымдастыру және өткізу үшін арнайы орындарды пайдалану тәртібін, олардың шекті толу нормаларын,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талаптарды, пикеттеуді өткізуге тыйым салынған іргелес аумақтардың шекараларын айқындау туралы" Хромтау аудандық мәслихатының 2020 жылғы 28 қазандағы № 520 (Нормативтік құқықтық актілерді мемлекеттік тіркеу тізілімінде № 7585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 2024 жылғы 15 сәуірдегі № 174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мәслихатының 2020 жылғы 28 қазандағы № 520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Хромтау ауданында пикеттеуді өткізуге тыйым салынған іргелес аумақтардың шекаралары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Пикеттеуді өткізуге тыйым салынған іргелес аумақтардың шекаралары айқындалсын: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жаппай жерлеу орындарында;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теміржол, су және автомобиль көлігі объектілерінде және оларға іргелес жатқан аумақтарда – 800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мемлекеттің қорғаныс қабілетін, қауіпсіздігін және халықтың тыныс-тіршілігін қамтамасыз ететін ұйымдарға іргелес жатқан аумақтарда– 800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 – 800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магистральдық теміржол желілерінде, магистральдық құбыржолдарда, ұлттық электр желісінде, магистральдық байланыс желілерінде және оларға іргелес жатқан аумақтарда – 800 метр.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