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44b9" w14:textId="a124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Ақтөбе облысы Темір аудандық мәслихатының 2024 жылғы 11 наурыздағы № 163 шешімі. Ақтөбе облысының Әділет департаментінде 2024 жылғы 14 наурызда № 8525-04 болып тіркелді.</w:t>
      </w:r>
    </w:p>
    <w:p>
      <w:pPr>
        <w:spacing w:after="0"/>
        <w:ind w:left="0"/>
        <w:jc w:val="both"/>
      </w:pPr>
      <w:r>
        <w:rPr>
          <w:rFonts w:ascii="Times New Roman"/>
          <w:b w:val="false"/>
          <w:i w:val="false"/>
          <w:color w:val="ff0000"/>
          <w:sz w:val="28"/>
        </w:rPr>
        <w:t xml:space="preserve">
      Ескерту. Атауы жаңа редакцияда – Ақтөбе облысы Темір аудандық мәслихатының 12.11.2025 </w:t>
      </w:r>
      <w:r>
        <w:rPr>
          <w:rFonts w:ascii="Times New Roman"/>
          <w:b w:val="false"/>
          <w:i w:val="false"/>
          <w:color w:val="ff0000"/>
          <w:sz w:val="28"/>
        </w:rPr>
        <w:t>№ 383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Темір ауданында тұрғын үй көмегін көрсетудің мөлшері мен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Темір аудандық мәслихатының 12.11.2025 </w:t>
      </w:r>
      <w:r>
        <w:rPr>
          <w:rFonts w:ascii="Times New Roman"/>
          <w:b w:val="false"/>
          <w:i w:val="false"/>
          <w:color w:val="000000"/>
          <w:sz w:val="28"/>
        </w:rPr>
        <w:t>№ 383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Темір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11 наурыздағы </w:t>
            </w:r>
            <w:r>
              <w:br/>
            </w:r>
            <w:r>
              <w:rPr>
                <w:rFonts w:ascii="Times New Roman"/>
                <w:b w:val="false"/>
                <w:i w:val="false"/>
                <w:color w:val="000000"/>
                <w:sz w:val="20"/>
              </w:rPr>
              <w:t>№ 163 шешіміне 1-қосымша</w:t>
            </w:r>
          </w:p>
        </w:tc>
      </w:tr>
    </w:tbl>
    <w:bookmarkStart w:name="z7" w:id="4"/>
    <w:p>
      <w:pPr>
        <w:spacing w:after="0"/>
        <w:ind w:left="0"/>
        <w:jc w:val="left"/>
      </w:pPr>
      <w:r>
        <w:rPr>
          <w:rFonts w:ascii="Times New Roman"/>
          <w:b/>
          <w:i w:val="false"/>
          <w:color w:val="000000"/>
        </w:rPr>
        <w:t xml:space="preserve"> Темір ауданында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Атауы жаңа редакцияда – Ақтөбе облысы Темір аудандық мәслихатының 12.11.2025 </w:t>
      </w:r>
      <w:r>
        <w:rPr>
          <w:rFonts w:ascii="Times New Roman"/>
          <w:b w:val="false"/>
          <w:i w:val="false"/>
          <w:color w:val="ff0000"/>
          <w:sz w:val="28"/>
        </w:rPr>
        <w:t>№ 383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 w:id="5"/>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тұрған тұрғынжайда, Темір ауданы аумағында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жергiлiктi өкiлдi орган белгiлеген шектi жол берiлетiн деңгейi арасындағы айырма ретiнде айқындалады.</w:t>
      </w:r>
    </w:p>
    <w:p>
      <w:pPr>
        <w:spacing w:after="0"/>
        <w:ind w:left="0"/>
        <w:jc w:val="both"/>
      </w:pPr>
      <w:r>
        <w:rPr>
          <w:rFonts w:ascii="Times New Roman"/>
          <w:b w:val="false"/>
          <w:i w:val="false"/>
          <w:color w:val="000000"/>
          <w:sz w:val="28"/>
        </w:rPr>
        <w:t>
      Аз қамтылған отбасының (азаматтың) жиынтық кірісіне шекті жол берілетін шығыстар үлесі 5 (бес) пайыз мөлшерінде белгіленеді.</w:t>
      </w:r>
    </w:p>
    <w:p>
      <w:pPr>
        <w:spacing w:after="0"/>
        <w:ind w:left="0"/>
        <w:jc w:val="both"/>
      </w:pPr>
      <w:r>
        <w:rPr>
          <w:rFonts w:ascii="Times New Roman"/>
          <w:b w:val="false"/>
          <w:i w:val="false"/>
          <w:color w:val="000000"/>
          <w:sz w:val="28"/>
        </w:rPr>
        <w:t>
      Тұрғын үй көмегі аз қамтылған отбасыларға (азаматтарға) тегін негізде көрсетіледі. Тұрғын үй көмегін тағайындау "Темір аудандық жұмыспен қамту және әлеуметтік бағдарламалар бөлімі" мемлекеттік мекемесімен (бұдан әрі – уәкілетті орган) жүзеге асырылады.</w:t>
      </w:r>
    </w:p>
    <w:bookmarkStart w:name="z9" w:id="6"/>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6"/>
    <w:p>
      <w:pPr>
        <w:spacing w:after="0"/>
        <w:ind w:left="0"/>
        <w:jc w:val="both"/>
      </w:pPr>
      <w:r>
        <w:rPr>
          <w:rFonts w:ascii="Times New Roman"/>
          <w:b w:val="false"/>
          <w:i w:val="false"/>
          <w:color w:val="000000"/>
          <w:sz w:val="28"/>
        </w:rPr>
        <w:t>
      Тұрғын үй көмегінің мөлшері көрсетілетін қызметті берушімен Қағидалардың 4-1-тармағына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Темір аудандық мәслихатының 12.11.2025 </w:t>
      </w:r>
      <w:r>
        <w:rPr>
          <w:rFonts w:ascii="Times New Roman"/>
          <w:b w:val="false"/>
          <w:i w:val="false"/>
          <w:color w:val="000000"/>
          <w:sz w:val="28"/>
        </w:rPr>
        <w:t>№ 383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3. Аз қамтылған отбасының (азаматтың) жиынтық табысын Қазақстан Республикасы Өнеркәсіп және құрылыс министрінің 2023 жылғы 8 желтоқсандағы № 117 "Тұрғын үй көмегін беру қағидаларын бекіту туралы" бұйрығының </w:t>
      </w:r>
      <w:r>
        <w:rPr>
          <w:rFonts w:ascii="Times New Roman"/>
          <w:b w:val="false"/>
          <w:i w:val="false"/>
          <w:color w:val="000000"/>
          <w:sz w:val="28"/>
        </w:rPr>
        <w:t>3-тарауымен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айқындалатын тәртіппен тұрғын үй көмегін тағайындауға өтініш білдірген тоқсанның алдындағы тоқсан үшін уәкілетті орган есептейді.</w:t>
      </w:r>
    </w:p>
    <w:bookmarkEnd w:id="7"/>
    <w:bookmarkStart w:name="z11" w:id="8"/>
    <w:p>
      <w:pPr>
        <w:spacing w:after="0"/>
        <w:ind w:left="0"/>
        <w:jc w:val="both"/>
      </w:pPr>
      <w:r>
        <w:rPr>
          <w:rFonts w:ascii="Times New Roman"/>
          <w:b w:val="false"/>
          <w:i w:val="false"/>
          <w:color w:val="000000"/>
          <w:sz w:val="28"/>
        </w:rPr>
        <w:t>
      4. Аз қамтылған отбасы (азамат)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 (бұдан әрі – Мемлекеттік корпорация) немесе "электрондық үкімет" веб-порталына тоқсанына бір рет жүгінуге құқылы.</w:t>
      </w:r>
    </w:p>
    <w:bookmarkEnd w:id="8"/>
    <w:p>
      <w:pPr>
        <w:spacing w:after="0"/>
        <w:ind w:left="0"/>
        <w:jc w:val="both"/>
      </w:pPr>
      <w:r>
        <w:rPr>
          <w:rFonts w:ascii="Times New Roman"/>
          <w:b w:val="false"/>
          <w:i w:val="false"/>
          <w:color w:val="000000"/>
          <w:sz w:val="28"/>
        </w:rPr>
        <w:t xml:space="preserve">
      Аз қамтылған отбасы (азамат) (немесе нотариалды куәландырған сенімхат бойынша оның өкілі) тұрғын үй көмегін алу үшін уәкілетті органға "электрондық үкімет" веб-порталы немесе Мемлекеттік корпорация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тұрғын үй көмегін тағайындау туралы өтініш жолдайды және келесідей құжаттарды ұсынады: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басын куәландыратын құжат немесе цифрлық құжаттама қызметінің электрондық құжаты (жеке басын сәйкестендіру үшін);</w:t>
      </w:r>
    </w:p>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6) банктік шоты;</w:t>
      </w:r>
    </w:p>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w:t>
      </w:r>
    </w:p>
    <w:p>
      <w:pPr>
        <w:spacing w:after="0"/>
        <w:ind w:left="0"/>
        <w:jc w:val="both"/>
      </w:pPr>
      <w:r>
        <w:rPr>
          <w:rFonts w:ascii="Times New Roman"/>
          <w:b w:val="false"/>
          <w:i w:val="false"/>
          <w:color w:val="000000"/>
          <w:sz w:val="28"/>
        </w:rPr>
        <w:t>
      8) коммуналдық қызметтерді тұтыну шоттары;</w:t>
      </w:r>
    </w:p>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10)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"электрондық үкіметтің" веб-порталына:</w:t>
      </w:r>
    </w:p>
    <w:p>
      <w:pPr>
        <w:spacing w:after="0"/>
        <w:ind w:left="0"/>
        <w:jc w:val="both"/>
      </w:pPr>
      <w:r>
        <w:rPr>
          <w:rFonts w:ascii="Times New Roman"/>
          <w:b w:val="false"/>
          <w:i w:val="false"/>
          <w:color w:val="000000"/>
          <w:sz w:val="28"/>
        </w:rPr>
        <w:t>
      1) аз қамтылған отбасының (азаматтың) электрондық цифрлық қолтаңбасымен (бұдан әрі–ЭЦҚ) куәландырылған электрондық құжат нысанындағы сұрау салу;</w:t>
      </w:r>
    </w:p>
    <w:p>
      <w:pPr>
        <w:spacing w:after="0"/>
        <w:ind w:left="0"/>
        <w:jc w:val="both"/>
      </w:pPr>
      <w:r>
        <w:rPr>
          <w:rFonts w:ascii="Times New Roman"/>
          <w:b w:val="false"/>
          <w:i w:val="false"/>
          <w:color w:val="000000"/>
          <w:sz w:val="28"/>
        </w:rPr>
        <w:t>
      2) отбасының кірісін растайтын құжаттардың электрондық көшірмесі;</w:t>
      </w:r>
    </w:p>
    <w:p>
      <w:pPr>
        <w:spacing w:after="0"/>
        <w:ind w:left="0"/>
        <w:jc w:val="both"/>
      </w:pPr>
      <w:r>
        <w:rPr>
          <w:rFonts w:ascii="Times New Roman"/>
          <w:b w:val="false"/>
          <w:i w:val="false"/>
          <w:color w:val="000000"/>
          <w:sz w:val="28"/>
        </w:rPr>
        <w:t>
      3) жұмыс орнынан анықтаманың немесе жұмыссыз адам ретінде тіркелуі туралы анықтаманың электрондық көшірмесі;</w:t>
      </w:r>
    </w:p>
    <w:p>
      <w:pPr>
        <w:spacing w:after="0"/>
        <w:ind w:left="0"/>
        <w:jc w:val="both"/>
      </w:pPr>
      <w:r>
        <w:rPr>
          <w:rFonts w:ascii="Times New Roman"/>
          <w:b w:val="false"/>
          <w:i w:val="false"/>
          <w:color w:val="000000"/>
          <w:sz w:val="28"/>
        </w:rPr>
        <w:t>
      4)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5) банктік шотының электрондық көшірмесі;</w:t>
      </w:r>
    </w:p>
    <w:p>
      <w:pPr>
        <w:spacing w:after="0"/>
        <w:ind w:left="0"/>
        <w:jc w:val="both"/>
      </w:pPr>
      <w:r>
        <w:rPr>
          <w:rFonts w:ascii="Times New Roman"/>
          <w:b w:val="false"/>
          <w:i w:val="false"/>
          <w:color w:val="000000"/>
          <w:sz w:val="28"/>
        </w:rPr>
        <w:t>
      6)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7)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8) телекоммуникация қызметтері үшін түбіртек-шоттың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9)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Start w:name="z12" w:id="9"/>
    <w:p>
      <w:pPr>
        <w:spacing w:after="0"/>
        <w:ind w:left="0"/>
        <w:jc w:val="both"/>
      </w:pPr>
      <w:r>
        <w:rPr>
          <w:rFonts w:ascii="Times New Roman"/>
          <w:b w:val="false"/>
          <w:i w:val="false"/>
          <w:color w:val="000000"/>
          <w:sz w:val="28"/>
        </w:rPr>
        <w:t xml:space="preserve">
      5. Тұрғын үй көмегін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9"/>
    <w:bookmarkStart w:name="z13" w:id="10"/>
    <w:p>
      <w:pPr>
        <w:spacing w:after="0"/>
        <w:ind w:left="0"/>
        <w:jc w:val="both"/>
      </w:pPr>
      <w:r>
        <w:rPr>
          <w:rFonts w:ascii="Times New Roman"/>
          <w:b w:val="false"/>
          <w:i w:val="false"/>
          <w:color w:val="000000"/>
          <w:sz w:val="28"/>
        </w:rPr>
        <w:t xml:space="preserve">
      6. Осы Темір ауданында тұрғын үй көмегін көрсетудің мөлшері мен тәртібінің </w:t>
      </w:r>
      <w:r>
        <w:rPr>
          <w:rFonts w:ascii="Times New Roman"/>
          <w:b w:val="false"/>
          <w:i w:val="false"/>
          <w:color w:val="000000"/>
          <w:sz w:val="28"/>
        </w:rPr>
        <w:t>4-тармағында</w:t>
      </w:r>
      <w:r>
        <w:rPr>
          <w:rFonts w:ascii="Times New Roman"/>
          <w:b w:val="false"/>
          <w:i w:val="false"/>
          <w:color w:val="000000"/>
          <w:sz w:val="28"/>
        </w:rPr>
        <w:t xml:space="preserve">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уәкілетті орган ақпараттық жүйелер арқылы алады.</w:t>
      </w:r>
    </w:p>
    <w:bookmarkEnd w:id="10"/>
    <w:bookmarkStart w:name="z14" w:id="11"/>
    <w:p>
      <w:pPr>
        <w:spacing w:after="0"/>
        <w:ind w:left="0"/>
        <w:jc w:val="both"/>
      </w:pPr>
      <w:r>
        <w:rPr>
          <w:rFonts w:ascii="Times New Roman"/>
          <w:b w:val="false"/>
          <w:i w:val="false"/>
          <w:color w:val="000000"/>
          <w:sz w:val="28"/>
        </w:rPr>
        <w:t xml:space="preserve">
      7. Аз қамтылған отбасы (азамат) (немесе нотариалды куәландырған сенімхат бойынша оның өкілі) қайта өтініш берген кезде осы Темір ауданында тұрғын үй көмегін көрсетудің мөлшері мен тәртібінің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11"/>
    <w:bookmarkStart w:name="z15" w:id="12"/>
    <w:p>
      <w:pPr>
        <w:spacing w:after="0"/>
        <w:ind w:left="0"/>
        <w:jc w:val="both"/>
      </w:pPr>
      <w:r>
        <w:rPr>
          <w:rFonts w:ascii="Times New Roman"/>
          <w:b w:val="false"/>
          <w:i w:val="false"/>
          <w:color w:val="000000"/>
          <w:sz w:val="28"/>
        </w:rPr>
        <w:t xml:space="preserve">
      8. Әлеуметтік қорғалатын азаматтарға телекоммуникация қызметтерін көрсеткені үшін абоненттік төлемақы тарифінің өсуіне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2"/>
    <w:bookmarkStart w:name="z16" w:id="13"/>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6 (алты) жұмыс күнін құрайды.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Темір аудандық мәслихатының 12.11.2025 </w:t>
      </w:r>
      <w:r>
        <w:rPr>
          <w:rFonts w:ascii="Times New Roman"/>
          <w:b w:val="false"/>
          <w:i w:val="false"/>
          <w:color w:val="000000"/>
          <w:sz w:val="28"/>
        </w:rPr>
        <w:t>№ 383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10. Уәкілетті орган тұрғын үй көмегін көрсетуден мынадай негіздер бойынша:</w:t>
      </w:r>
    </w:p>
    <w:bookmarkEnd w:id="14"/>
    <w:p>
      <w:pPr>
        <w:spacing w:after="0"/>
        <w:ind w:left="0"/>
        <w:jc w:val="both"/>
      </w:pPr>
      <w:r>
        <w:rPr>
          <w:rFonts w:ascii="Times New Roman"/>
          <w:b w:val="false"/>
          <w:i w:val="false"/>
          <w:color w:val="000000"/>
          <w:sz w:val="28"/>
        </w:rPr>
        <w:t>
      1) тұрғын үй көмегін алу үшін аз қамтылған отбасы (азамат) ұсынған құжаттардың және (немесе) оларда қамтылған деректердің (мәліметтердің) дәйексіздігі анықталғанда;</w:t>
      </w:r>
    </w:p>
    <w:p>
      <w:pPr>
        <w:spacing w:after="0"/>
        <w:ind w:left="0"/>
        <w:jc w:val="both"/>
      </w:pPr>
      <w:r>
        <w:rPr>
          <w:rFonts w:ascii="Times New Roman"/>
          <w:b w:val="false"/>
          <w:i w:val="false"/>
          <w:color w:val="000000"/>
          <w:sz w:val="28"/>
        </w:rPr>
        <w:t>
      2) аз қамтылған отбасының (азаматтың) және (немесе) тұрғын үй көмегін көрсету үшін қажетті ұсынылған материалдардың, объектілердің, деректер мен мәліметтердің Қағидаларда белгіленген талаптарға сәйкес келмеуі жағдайда;</w:t>
      </w:r>
    </w:p>
    <w:p>
      <w:pPr>
        <w:spacing w:after="0"/>
        <w:ind w:left="0"/>
        <w:jc w:val="both"/>
      </w:pPr>
      <w:r>
        <w:rPr>
          <w:rFonts w:ascii="Times New Roman"/>
          <w:b w:val="false"/>
          <w:i w:val="false"/>
          <w:color w:val="000000"/>
          <w:sz w:val="28"/>
        </w:rPr>
        <w:t>
      3) аз қамтылған отбасыға (азаматқа)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аз қамтылған отбасыға (азаматқа) қатысты заңды күшіне енген сот шешімі бар, соның негізінде аз қамтылған отбасы (азамат) тұрғын үй көмегін алуға байланысты арнайы құқықтан айырылғанда бас тартады.</w:t>
      </w:r>
    </w:p>
    <w:bookmarkStart w:name="z18" w:id="15"/>
    <w:p>
      <w:pPr>
        <w:spacing w:after="0"/>
        <w:ind w:left="0"/>
        <w:jc w:val="both"/>
      </w:pPr>
      <w:r>
        <w:rPr>
          <w:rFonts w:ascii="Times New Roman"/>
          <w:b w:val="false"/>
          <w:i w:val="false"/>
          <w:color w:val="000000"/>
          <w:sz w:val="28"/>
        </w:rPr>
        <w:t>
      11.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5"/>
    <w:bookmarkStart w:name="z19" w:id="16"/>
    <w:p>
      <w:pPr>
        <w:spacing w:after="0"/>
        <w:ind w:left="0"/>
        <w:jc w:val="both"/>
      </w:pPr>
      <w:r>
        <w:rPr>
          <w:rFonts w:ascii="Times New Roman"/>
          <w:b w:val="false"/>
          <w:i w:val="false"/>
          <w:color w:val="000000"/>
          <w:sz w:val="28"/>
        </w:rPr>
        <w:t>
      12.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6"/>
    <w:bookmarkStart w:name="z20" w:id="17"/>
    <w:p>
      <w:pPr>
        <w:spacing w:after="0"/>
        <w:ind w:left="0"/>
        <w:jc w:val="both"/>
      </w:pPr>
      <w:r>
        <w:rPr>
          <w:rFonts w:ascii="Times New Roman"/>
          <w:b w:val="false"/>
          <w:i w:val="false"/>
          <w:color w:val="000000"/>
          <w:sz w:val="28"/>
        </w:rPr>
        <w:t>
      13. Төлем тоқсан сайын, тоқсанның соңғы айының 20 (жиырмасыншы) күнінен кейін жүргізіледі.</w:t>
      </w:r>
    </w:p>
    <w:bookmarkEnd w:id="17"/>
    <w:bookmarkStart w:name="z21" w:id="18"/>
    <w:p>
      <w:pPr>
        <w:spacing w:after="0"/>
        <w:ind w:left="0"/>
        <w:jc w:val="both"/>
      </w:pPr>
      <w:r>
        <w:rPr>
          <w:rFonts w:ascii="Times New Roman"/>
          <w:b w:val="false"/>
          <w:i w:val="false"/>
          <w:color w:val="000000"/>
          <w:sz w:val="28"/>
        </w:rPr>
        <w:t>
      14. Тұрғын үй көмегін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8"/>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шешіміне, әрекетіне (әрекетсіздігіне) шағым жасалатын лауазымды адам шағым келіп түскен күннен бастап 3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уәкілетті орган шағымды қарайтын органға (жоғары тұрған әкімшілік органға және (немесе) лауазымды адамға) шағымды жібермейді.</w:t>
      </w:r>
    </w:p>
    <w:p>
      <w:pPr>
        <w:spacing w:after="0"/>
        <w:ind w:left="0"/>
        <w:jc w:val="both"/>
      </w:pPr>
      <w:r>
        <w:rPr>
          <w:rFonts w:ascii="Times New Roman"/>
          <w:b w:val="false"/>
          <w:i w:val="false"/>
          <w:color w:val="000000"/>
          <w:sz w:val="28"/>
        </w:rPr>
        <w:t xml:space="preserve">
      Уәкілетті органның мекенжайына келіп түскен аз қамтылған отбасының (азаматтың) шағымы "Мемлекеттік көрсетілетін қызметтер туралы" Қазақстан Республикасының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Шағымды қарайтын органның мекенжайына келіп түскен аз қамтылған отбасының (азаматтың)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Start w:name="z22" w:id="19"/>
    <w:p>
      <w:pPr>
        <w:spacing w:after="0"/>
        <w:ind w:left="0"/>
        <w:jc w:val="both"/>
      </w:pPr>
      <w:r>
        <w:rPr>
          <w:rFonts w:ascii="Times New Roman"/>
          <w:b w:val="false"/>
          <w:i w:val="false"/>
          <w:color w:val="000000"/>
          <w:sz w:val="28"/>
        </w:rPr>
        <w:t>
      15. Осы Темір ауданында тұрғын үй көмегін көрсетудің мөлшері мен тәртібімен реттелмеген қатынастар Қазақстан Республикасының қолданыстағы заңнамасына сәйкес реттеледі.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11 наурыздағы </w:t>
            </w:r>
            <w:r>
              <w:br/>
            </w:r>
            <w:r>
              <w:rPr>
                <w:rFonts w:ascii="Times New Roman"/>
                <w:b w:val="false"/>
                <w:i w:val="false"/>
                <w:color w:val="000000"/>
                <w:sz w:val="20"/>
              </w:rPr>
              <w:t>№ 163 шешіміне 2-қосымша</w:t>
            </w:r>
          </w:p>
        </w:tc>
      </w:tr>
    </w:tbl>
    <w:bookmarkStart w:name="z24" w:id="20"/>
    <w:p>
      <w:pPr>
        <w:spacing w:after="0"/>
        <w:ind w:left="0"/>
        <w:jc w:val="left"/>
      </w:pPr>
      <w:r>
        <w:rPr>
          <w:rFonts w:ascii="Times New Roman"/>
          <w:b/>
          <w:i w:val="false"/>
          <w:color w:val="000000"/>
        </w:rPr>
        <w:t xml:space="preserve"> Темір аудандық мәслихатының күші жойылды деп танылған кейбір шешімдерінің тізбесі</w:t>
      </w:r>
    </w:p>
    <w:bookmarkEnd w:id="20"/>
    <w:bookmarkStart w:name="z25" w:id="21"/>
    <w:p>
      <w:pPr>
        <w:spacing w:after="0"/>
        <w:ind w:left="0"/>
        <w:jc w:val="both"/>
      </w:pPr>
      <w:r>
        <w:rPr>
          <w:rFonts w:ascii="Times New Roman"/>
          <w:b w:val="false"/>
          <w:i w:val="false"/>
          <w:color w:val="000000"/>
          <w:sz w:val="28"/>
        </w:rPr>
        <w:t xml:space="preserve">
      1) Темір аудандық мәслихатының "Темір ауданында тұрғын үй көмегін көрсету мөлшерін және тәртібін айқындау туралы" 2017 жылғы 14 маусымдағы № 110 (Нормативтік құқықтық актілерді мемлекеттік тіркеу тізілімінде № 5599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2) Темір аудандық мәслихатының "Аудандық мәслихаттың 2017 жылғы 14 маусымдағы № 110 "Темір ауданында тұрғын үй көмегін көрсету мөлшерін және тәртібін айқындау туралы" шешіміне толықтырулар енгізу туралы" 2018 жылғы 5 маусымдағы № 227 (Нормативтік құқықтық актілерді мемлекеттік тіркеу тізілімінде № 3-10-200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xml:space="preserve">
      3) Темір аудандық мәслихатының "Аудандық мәслихаттың 2017 жылғы 14 маусымдағы № 110 "Темір ауданында тұрғын үй көмегін көрсету мөлшерін және тәртібін айқындау туралы" шешіміне өзгерістер енгізу туралы" 2019 жылғы 10 қаңтардағы № 314 (Нормативтік құқықтық актілерді мемлекеттік тіркеу тізілімінде № 3-10-244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xml:space="preserve">
      4) Темір аудандық мәслихатының "Темір аудандық мәслихатының 2017 жылғы 14 маусымдағы № 110 "Темір ауданында тұрғын үй көмегін көрсету мөлшерін және тәртібін айқындау туралы" шешіміне өзгерістер енгізу туралы" 2019 жылғы 3 желтоқсандағы № 400 (Нормативтік құқықтық актілерді мемлекеттік тіркеу тізілімінде № 6518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xml:space="preserve">
      5) Темір аудандық мәслихатының "Темір аудандық мәслихатының 2017 жылғы 14 маусымдағы № 110 "Темір ауданында тұрғын үй көмегін көрсету мөлшерін және тәртібін айқындау туралы" шешіміне өзгерістер енгізу туралы" 2020 жылғы 20 тамыздағы № 511 (Нормативтік құқықтық актілерді мемлекеттік тіркеу тізілімінде № 7363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xml:space="preserve">
      6) Темір аудандық мәслихатының "Темір аудандық мәслихатының 2017 жылғы 14 маусымдағы № 110 "Темір ауданында тұрғын үй көмегін көрсету мөлшерін және тәртібін айқындау туралы" шешіміне өзгерістер мен толықтыру енгізу туралы" 2020 жылғы 30 қазандағы № 532 (Нормативтік құқықтық актілерді мемлекеттік тіркеу тізілімінде № 7574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xml:space="preserve">
      7) Темір аудандық мәслихатының "Аудандық мәслихаттың 2017 жылғы 14 маусымдағы № 110 "Темір ауданында тұрғын үй көмегін көрсету мөлшерін және тәртібін айқындау туралы" шешіміне өзгерістер енгізу туралы" 2021 жылғы 30 наурыздағы № 37 (Нормативтік құқықтық актілерді мемлекеттік тіркеу тізілімінде № 8220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xml:space="preserve">
      8) Темір аудандық мәслихатының "Темір аудандық мәслихатының 2017 жылғы 14 маусымдағы № 110 "Темір ауданында тұрғын үй көмегін көрсету мөлшерін және тәртібін айқындау туралы" шешіміне өзгерістер енгізу туралы" 2023 жылғы 24 сәуірдегі № 13 (Нормативтік құқықтық актілерді мемлекеттік тіркеу тізілімінде № 8331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xml:space="preserve">
      9) Темір аудандық мәслихатының "Темір аудандық мәслихатының 2017 жылғы 14 маусымдағы № 110 "Темір ауданында тұрғын үй көмегін көрсету мөлшерін және тәртібін айқындау туралы" шешіміне өзгерістер енгізу туралы" 2023 жылғы 14 қарашадағы № 104 (Нормативтік құқықтық актілерді мемлекеттік тіркеу тізілімінде № 8442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