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113d" w14:textId="8b31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бойынша 2024 жылға шетелдіктер үшін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27 ақпандағы № 159 шешімі. Ақтөбе облысының Әділет департаментінде 2024 жылғы 5 наурызда № 8523-04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ауданы бойынша 2024 жылға туристерді орналастыру орындарында шетелдіктер үшін туристік жарна мөлшерлемелері болу құнынан 0 (нөл) пайыз мөлшерінде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