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6129" w14:textId="7176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2018 жылғы 17 шілдедегі № 252 "Коммуналдық меншікке келіп түскен, қараусыз қалған жануарларды пайдалану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Мәртөк ауданы әкімдігінің 2024 жылғы 22 қарашадағы № 210 қаулысы. Ақтөбе облысының Әділет департаментінде 2024 жылғы 3 желтоқсанда № 8659-04 болып тіркелді</w:t>
      </w:r>
    </w:p>
    <w:p>
      <w:pPr>
        <w:spacing w:after="0"/>
        <w:ind w:left="0"/>
        <w:jc w:val="both"/>
      </w:pPr>
      <w:bookmarkStart w:name="z2" w:id="0"/>
      <w:r>
        <w:rPr>
          <w:rFonts w:ascii="Times New Roman"/>
          <w:b w:val="false"/>
          <w:i w:val="false"/>
          <w:color w:val="000000"/>
          <w:sz w:val="28"/>
        </w:rPr>
        <w:t>
      ҚАУЛЫ ЕТЕДІ:</w:t>
      </w:r>
    </w:p>
    <w:bookmarkEnd w:id="0"/>
    <w:bookmarkStart w:name="z3" w:id="1"/>
    <w:p>
      <w:pPr>
        <w:spacing w:after="0"/>
        <w:ind w:left="0"/>
        <w:jc w:val="both"/>
      </w:pPr>
      <w:r>
        <w:rPr>
          <w:rFonts w:ascii="Times New Roman"/>
          <w:b w:val="false"/>
          <w:i w:val="false"/>
          <w:color w:val="000000"/>
          <w:sz w:val="28"/>
        </w:rPr>
        <w:t xml:space="preserve">
      1. Мәртөк ауданы әкімдігінің 2018 жылғы 17 шілдедегі № 252 "Коммуналдық меншікке келіп түскен, қараусыз қалған жануарларды пайдалану Қағидаларын бекіту туралы" (Нормативтік құқықтық актілерді мемлекеттік тіркеу тізілімінде № 3-8-186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2024 жылғы 22 қарашадағы </w:t>
            </w:r>
            <w:r>
              <w:br/>
            </w:r>
            <w:r>
              <w:rPr>
                <w:rFonts w:ascii="Times New Roman"/>
                <w:b w:val="false"/>
                <w:i w:val="false"/>
                <w:color w:val="000000"/>
                <w:sz w:val="20"/>
              </w:rPr>
              <w:t>№ 210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2018 жылғы 17 шілдедегі </w:t>
            </w:r>
            <w:r>
              <w:br/>
            </w:r>
            <w:r>
              <w:rPr>
                <w:rFonts w:ascii="Times New Roman"/>
                <w:b w:val="false"/>
                <w:i w:val="false"/>
                <w:color w:val="000000"/>
                <w:sz w:val="20"/>
              </w:rPr>
              <w:t>№ 252 қаулысымен бекітілген</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p>
      <w:pPr>
        <w:spacing w:after="0"/>
        <w:ind w:left="0"/>
        <w:jc w:val="both"/>
      </w:pPr>
      <w:r>
        <w:rPr>
          <w:rFonts w:ascii="Times New Roman"/>
          <w:b w:val="false"/>
          <w:i w:val="false"/>
          <w:color w:val="000000"/>
          <w:sz w:val="28"/>
        </w:rPr>
        <w:t xml:space="preserve">
      Коммуналдық меншікке түскен қараусыз қалған жануарларды пайдалану Қағидалары (бұдан әрі - Қағидалар)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Осы Қағидаларда келесі ұғымдар пайдаланылады:</w:t>
      </w:r>
    </w:p>
    <w:bookmarkEnd w:id="6"/>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иесі бар, және уақытша олардың иелігінен (қамқорлығынан) шыққан, иесі жоқ немесе иесі белгісіз, сондай-ақ иесі меншік құқығынан бас тартқан үй жануарлары;</w:t>
      </w:r>
    </w:p>
    <w:p>
      <w:pPr>
        <w:spacing w:after="0"/>
        <w:ind w:left="0"/>
        <w:jc w:val="both"/>
      </w:pPr>
      <w:r>
        <w:rPr>
          <w:rFonts w:ascii="Times New Roman"/>
          <w:b w:val="false"/>
          <w:i w:val="false"/>
          <w:color w:val="000000"/>
          <w:sz w:val="28"/>
        </w:rPr>
        <w:t>
      3) жануар иесі – меншігінде немесе өзге де иелік етуінде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мүлкін басқаруға уәкілетті мемлекеттік атқарушы орган.</w:t>
      </w:r>
    </w:p>
    <w:bookmarkStart w:name="z10" w:id="7"/>
    <w:p>
      <w:pPr>
        <w:spacing w:after="0"/>
        <w:ind w:left="0"/>
        <w:jc w:val="left"/>
      </w:pPr>
      <w:r>
        <w:rPr>
          <w:rFonts w:ascii="Times New Roman"/>
          <w:b/>
          <w:i w:val="false"/>
          <w:color w:val="000000"/>
        </w:rPr>
        <w:t xml:space="preserve"> 2. Иесіз жануарларды пайдалану</w:t>
      </w:r>
    </w:p>
    <w:bookmarkEnd w:id="7"/>
    <w:bookmarkStart w:name="z11" w:id="8"/>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иесiне қайтаруға міндетті.</w:t>
      </w:r>
    </w:p>
    <w:bookmarkEnd w:id="8"/>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2" w:id="9"/>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9"/>
    <w:bookmarkStart w:name="z13" w:id="10"/>
    <w:p>
      <w:pPr>
        <w:spacing w:after="0"/>
        <w:ind w:left="0"/>
        <w:jc w:val="both"/>
      </w:pPr>
      <w:r>
        <w:rPr>
          <w:rFonts w:ascii="Times New Roman"/>
          <w:b w:val="false"/>
          <w:i w:val="false"/>
          <w:color w:val="000000"/>
          <w:sz w:val="28"/>
        </w:rPr>
        <w:t>
      4. Жануарларды ұстаған адам және оларды күтіп-баптауға, пайдалануға берiлген адам жануарлардың өлiм-жiтiмi мен iске жарамай қалғаны үшiн кiнәлi болған жағдайда ғана және сол жануарлардың құны шегінде жауапты болады.</w:t>
      </w:r>
    </w:p>
    <w:bookmarkEnd w:id="10"/>
    <w:bookmarkStart w:name="z14" w:id="11"/>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1"/>
    <w:bookmarkStart w:name="z15" w:id="12"/>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2"/>
    <w:bookmarkStart w:name="z16" w:id="13"/>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3"/>
    <w:bookmarkStart w:name="z17" w:id="14"/>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4"/>
    <w:bookmarkStart w:name="z18" w:id="15"/>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белгіленетін шарттармен, ал келiсiмге келмеген кезде - сот арқылы оларды өзіне қайтарып беруді талап етуге құқылы.</w:t>
      </w:r>
    </w:p>
    <w:bookmarkEnd w:id="15"/>
    <w:bookmarkStart w:name="z19" w:id="16"/>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6"/>
    <w:bookmarkStart w:name="z20" w:id="17"/>
    <w:p>
      <w:pPr>
        <w:spacing w:after="0"/>
        <w:ind w:left="0"/>
        <w:jc w:val="left"/>
      </w:pPr>
      <w:r>
        <w:rPr>
          <w:rFonts w:ascii="Times New Roman"/>
          <w:b/>
          <w:i w:val="false"/>
          <w:color w:val="000000"/>
        </w:rPr>
        <w:t xml:space="preserve"> 4. Қорытынды ережелер</w:t>
      </w:r>
    </w:p>
    <w:bookmarkEnd w:id="17"/>
    <w:bookmarkStart w:name="z21" w:id="18"/>
    <w:p>
      <w:pPr>
        <w:spacing w:after="0"/>
        <w:ind w:left="0"/>
        <w:jc w:val="both"/>
      </w:pPr>
      <w:r>
        <w:rPr>
          <w:rFonts w:ascii="Times New Roman"/>
          <w:b w:val="false"/>
          <w:i w:val="false"/>
          <w:color w:val="000000"/>
          <w:sz w:val="28"/>
        </w:rPr>
        <w:t>
      10. Қараусыз қалған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8"/>
    <w:bookmarkStart w:name="z22" w:id="19"/>
    <w:p>
      <w:pPr>
        <w:spacing w:after="0"/>
        <w:ind w:left="0"/>
        <w:jc w:val="both"/>
      </w:pPr>
      <w:r>
        <w:rPr>
          <w:rFonts w:ascii="Times New Roman"/>
          <w:b w:val="false"/>
          <w:i w:val="false"/>
          <w:color w:val="000000"/>
          <w:sz w:val="28"/>
        </w:rPr>
        <w:t>
      11. Қараусыз қалған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19"/>
    <w:bookmarkStart w:name="z23" w:id="20"/>
    <w:p>
      <w:pPr>
        <w:spacing w:after="0"/>
        <w:ind w:left="0"/>
        <w:jc w:val="both"/>
      </w:pPr>
      <w:r>
        <w:rPr>
          <w:rFonts w:ascii="Times New Roman"/>
          <w:b w:val="false"/>
          <w:i w:val="false"/>
          <w:color w:val="000000"/>
          <w:sz w:val="28"/>
        </w:rPr>
        <w:t>
      12. Сот қараусыз қалған жануарларды коммуналдық меншікке қабылдауға негіз болған актінің күшін жойған жағдайда, уәкілетті орган қараусыз қалған жануарды бұрынғы иесіне қайтарады.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