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6a82" w14:textId="c696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2020 жылғы 28 қазандағы № 412 "Мәртөк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2024 жылғы 19 қыркүйектегі № 149 шешімі. Ақтөбе облысының Әділет департаментінде 2024 жылғы 24 қыркүйекте № 8632-04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2020 жылғы 28 қазандағы № 412 "Мәртөк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(Нормативтік құқықтық актілерді мемлекеттік тіркеу тізілімінде № 7586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 ауданында бейбіт жиналыстарды ұйымдастыру және өткізу үшін арнайы орындарды пайдалану тәртібінің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жиналыстарды бейбіт жиналыстар өткізілетін күні сағат 9.00-ден ерте бастауға және сағат 20.00-ден кеш аяқтауға болмайды.";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қыркүйектегі №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қазандағы № 412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ауданында пикеттеуді өткізуге жол берілмейтін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өткізуге жол берілмейтін іргелес аумақтардың мынадай шекаралары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автомобиль көлігі объектілерінде және оларға іргелес жатқан аумақтарда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құбыржолдарда, ұлттық электр желісінде, магистральдық байланыс желілерінде және оларға іргелес жатқан аумақтарда – 800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