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ebd0" w14:textId="196e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2020 жылғы 9 қарашадағы № 312 "Қобда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2024 жылғы 17 қазандағы № 241 қаулысы. Ақтөбе облысының Әділет департаментінде 2024 жылғы 23 қазанда № 8640-04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01.01.2025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2020 жылғы 9 қарашадағы № 312 "Қобда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7616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қазандағы №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атындағы ауылдық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атындағы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Құрманов атындағы ауылдық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